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0675" w:rsidRPr="008B70FA" w:rsidRDefault="00694C12" w:rsidP="00694C12">
      <w:pPr>
        <w:tabs>
          <w:tab w:val="left" w:pos="5235"/>
        </w:tabs>
        <w:rPr>
          <w:lang w:eastAsia="ru-RU"/>
        </w:rPr>
      </w:pPr>
      <w:r w:rsidRPr="00694C12">
        <w:rPr>
          <w:noProof/>
          <w:lang w:eastAsia="ru-RU"/>
        </w:rPr>
        <w:drawing>
          <wp:inline distT="0" distB="0" distL="0" distR="0">
            <wp:extent cx="6695898" cy="9044872"/>
            <wp:effectExtent l="1200150" t="0" r="1171752" b="0"/>
            <wp:docPr id="3" name="Рисунок 1" descr="C:\Users\ПК\Desktop\2023-10-10_08-37-45_winscan_to_pdf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К\Desktop\2023-10-10_08-37-45_winscan_to_pdf_page-000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716968" cy="90733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70FA" w:rsidRDefault="008B70FA" w:rsidP="00577D12">
      <w:pPr>
        <w:pStyle w:val="aff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B70FA" w:rsidRDefault="008B70FA" w:rsidP="00577D12">
      <w:pPr>
        <w:pStyle w:val="aff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B39AE" w:rsidRPr="00CB39AE" w:rsidRDefault="00CB39AE" w:rsidP="00CB39AE">
      <w:pPr>
        <w:pStyle w:val="a6"/>
        <w:numPr>
          <w:ilvl w:val="0"/>
          <w:numId w:val="19"/>
        </w:numPr>
        <w:jc w:val="both"/>
        <w:rPr>
          <w:rFonts w:ascii="Times New Roman" w:hAnsi="Times New Roman" w:cs="Times New Roman"/>
        </w:rPr>
      </w:pPr>
      <w:r w:rsidRPr="00CB39AE">
        <w:rPr>
          <w:rFonts w:ascii="Times New Roman" w:hAnsi="Times New Roman" w:cs="Times New Roman"/>
        </w:rPr>
        <w:t xml:space="preserve">8. Приказ Министерства образования и науки Российской Федерации от 23.08.2017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 (утратит силу с 1 сентября 2023 года) (если программа реализуется с применением электронного обучения и дистанционных образовательных технологий; </w:t>
      </w:r>
    </w:p>
    <w:p w:rsidR="00CB39AE" w:rsidRPr="00CB39AE" w:rsidRDefault="00CB39AE" w:rsidP="00CB39AE">
      <w:pPr>
        <w:pStyle w:val="a6"/>
        <w:numPr>
          <w:ilvl w:val="0"/>
          <w:numId w:val="19"/>
        </w:numPr>
        <w:jc w:val="both"/>
        <w:rPr>
          <w:rFonts w:ascii="Times New Roman" w:hAnsi="Times New Roman" w:cs="Times New Roman"/>
        </w:rPr>
      </w:pPr>
      <w:r w:rsidRPr="00CB39AE">
        <w:rPr>
          <w:rFonts w:ascii="Times New Roman" w:hAnsi="Times New Roman" w:cs="Times New Roman"/>
        </w:rPr>
        <w:t xml:space="preserve">9. Приказ Министерства просвещения Российской Федерации от 5 августа 2020 года № 882/391 «Об организации и осуществлении образовательной деятельности при сетевой форме реализации образовательных программ» (если программа реализуется в сетевой форме); </w:t>
      </w:r>
    </w:p>
    <w:p w:rsidR="00CB39AE" w:rsidRPr="00CB39AE" w:rsidRDefault="00CB39AE" w:rsidP="00CB39AE">
      <w:pPr>
        <w:pStyle w:val="a6"/>
        <w:numPr>
          <w:ilvl w:val="0"/>
          <w:numId w:val="19"/>
        </w:numPr>
        <w:jc w:val="both"/>
        <w:rPr>
          <w:rFonts w:ascii="Times New Roman" w:hAnsi="Times New Roman" w:cs="Times New Roman"/>
        </w:rPr>
      </w:pPr>
      <w:r w:rsidRPr="00CB39AE">
        <w:rPr>
          <w:rFonts w:ascii="Times New Roman" w:hAnsi="Times New Roman" w:cs="Times New Roman"/>
        </w:rPr>
        <w:t xml:space="preserve">10. СП 2.4. 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от 28.09.2020 г. № 28; </w:t>
      </w:r>
    </w:p>
    <w:p w:rsidR="00CB39AE" w:rsidRPr="00CB39AE" w:rsidRDefault="00CB39AE" w:rsidP="00CB39AE">
      <w:pPr>
        <w:pStyle w:val="a6"/>
        <w:numPr>
          <w:ilvl w:val="0"/>
          <w:numId w:val="19"/>
        </w:numPr>
        <w:jc w:val="both"/>
        <w:rPr>
          <w:rFonts w:ascii="Times New Roman" w:hAnsi="Times New Roman" w:cs="Times New Roman"/>
        </w:rPr>
      </w:pPr>
      <w:r w:rsidRPr="00CB39AE">
        <w:rPr>
          <w:rFonts w:ascii="Times New Roman" w:hAnsi="Times New Roman" w:cs="Times New Roman"/>
        </w:rPr>
        <w:t xml:space="preserve">11. 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(Письмо Министерства просвещения от 31 января 2022 года № ДГ-245/06 «О направлении методических рекомендаций») (если программа реализуется с применением электронного обучения и дистанционных образовательных технологий); </w:t>
      </w:r>
    </w:p>
    <w:p w:rsidR="00CB39AE" w:rsidRPr="00CB39AE" w:rsidRDefault="00CB39AE" w:rsidP="00CB39AE">
      <w:pPr>
        <w:pStyle w:val="a6"/>
        <w:numPr>
          <w:ilvl w:val="0"/>
          <w:numId w:val="19"/>
        </w:numPr>
        <w:jc w:val="both"/>
        <w:rPr>
          <w:rFonts w:ascii="Times New Roman" w:hAnsi="Times New Roman" w:cs="Times New Roman"/>
        </w:rPr>
      </w:pPr>
      <w:r w:rsidRPr="00CB39AE">
        <w:rPr>
          <w:rFonts w:ascii="Times New Roman" w:hAnsi="Times New Roman" w:cs="Times New Roman"/>
          <w:lang w:val="en-US"/>
        </w:rPr>
        <w:t>12</w:t>
      </w:r>
      <w:r w:rsidRPr="00CB39AE">
        <w:rPr>
          <w:rFonts w:ascii="Times New Roman" w:hAnsi="Times New Roman" w:cs="Times New Roman"/>
        </w:rPr>
        <w:t>. Устав образовательной организации.</w:t>
      </w:r>
    </w:p>
    <w:p w:rsidR="00AA6869" w:rsidRPr="00CB39AE" w:rsidRDefault="00CB39AE" w:rsidP="00CB39AE">
      <w:pPr>
        <w:pStyle w:val="a6"/>
        <w:numPr>
          <w:ilvl w:val="0"/>
          <w:numId w:val="19"/>
        </w:numPr>
        <w:jc w:val="both"/>
        <w:rPr>
          <w:rFonts w:ascii="Times New Roman" w:hAnsi="Times New Roman" w:cs="Times New Roman"/>
        </w:rPr>
      </w:pPr>
      <w:r w:rsidRPr="00CB39AE">
        <w:rPr>
          <w:rFonts w:ascii="Times New Roman" w:hAnsi="Times New Roman" w:cs="Times New Roman"/>
        </w:rPr>
        <w:t>13</w:t>
      </w:r>
      <w:r>
        <w:rPr>
          <w:rFonts w:ascii="Times New Roman" w:hAnsi="Times New Roman" w:cs="Times New Roman"/>
        </w:rPr>
        <w:t xml:space="preserve">. </w:t>
      </w:r>
      <w:r w:rsidR="00AA6869" w:rsidRPr="00CB39AE">
        <w:rPr>
          <w:rFonts w:ascii="Times New Roman" w:eastAsia="Times New Roman" w:hAnsi="Times New Roman" w:cs="Times New Roman"/>
          <w:sz w:val="24"/>
          <w:szCs w:val="24"/>
        </w:rPr>
        <w:t xml:space="preserve">Положение о рабочей образовательной программе МБУ ДО ДДТ «Радуга талантов». </w:t>
      </w:r>
    </w:p>
    <w:p w:rsidR="00AA6869" w:rsidRDefault="00AA6869" w:rsidP="00AA6869">
      <w:pPr>
        <w:widowControl w:val="0"/>
        <w:shd w:val="clear" w:color="auto" w:fill="FFFFFF"/>
        <w:tabs>
          <w:tab w:val="left" w:pos="350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AA6869" w:rsidRPr="001E1808" w:rsidRDefault="00AA6869" w:rsidP="00AA6869">
      <w:pPr>
        <w:widowControl w:val="0"/>
        <w:shd w:val="clear" w:color="auto" w:fill="FFFFFF"/>
        <w:tabs>
          <w:tab w:val="left" w:pos="350"/>
        </w:tabs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180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Цель деятельности</w:t>
      </w:r>
      <w:r w:rsidRPr="001E18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МБУ ДО ДДТ «Радуга талантов» - дополнительное образование детей и взрослых по дополнительным общеразвивающим программам и оказание образовательных услуг в интересах личности, общества, государства.</w:t>
      </w:r>
    </w:p>
    <w:p w:rsidR="00AA6869" w:rsidRPr="001E1808" w:rsidRDefault="00AA6869" w:rsidP="00AA6869">
      <w:pPr>
        <w:widowControl w:val="0"/>
        <w:shd w:val="clear" w:color="auto" w:fill="FFFFFF"/>
        <w:tabs>
          <w:tab w:val="left" w:pos="350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18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Учебный план направлен на достижение цели учреждения и учитывает спрос на дополнительные образовательные услуги. Его содержание определяется следующими факторами:</w:t>
      </w:r>
    </w:p>
    <w:p w:rsidR="00AA6869" w:rsidRPr="001E1808" w:rsidRDefault="00AA6869" w:rsidP="00107EEC">
      <w:pPr>
        <w:widowControl w:val="0"/>
        <w:numPr>
          <w:ilvl w:val="0"/>
          <w:numId w:val="5"/>
        </w:numPr>
        <w:shd w:val="clear" w:color="auto" w:fill="FFFFFF"/>
        <w:tabs>
          <w:tab w:val="left" w:pos="350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180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наличием в учреждении кадровых и материально-технических ресурсов по каждой направленности и программе;</w:t>
      </w:r>
    </w:p>
    <w:p w:rsidR="00AA6869" w:rsidRPr="001E1808" w:rsidRDefault="00AA6869" w:rsidP="00107EEC">
      <w:pPr>
        <w:widowControl w:val="0"/>
        <w:numPr>
          <w:ilvl w:val="0"/>
          <w:numId w:val="5"/>
        </w:numPr>
        <w:shd w:val="clear" w:color="auto" w:fill="FFFFFF"/>
        <w:tabs>
          <w:tab w:val="left" w:pos="350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1808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недельной нагрузкой на учащихся по конкретной программе дополнительного образования;</w:t>
      </w:r>
    </w:p>
    <w:p w:rsidR="00AA6869" w:rsidRPr="001E1808" w:rsidRDefault="00AA6869" w:rsidP="00107EEC">
      <w:pPr>
        <w:widowControl w:val="0"/>
        <w:numPr>
          <w:ilvl w:val="0"/>
          <w:numId w:val="5"/>
        </w:numPr>
        <w:shd w:val="clear" w:color="auto" w:fill="FFFFFF"/>
        <w:tabs>
          <w:tab w:val="left" w:pos="350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1808">
        <w:rPr>
          <w:rFonts w:ascii="Times New Roman" w:eastAsia="Times New Roman" w:hAnsi="Times New Roman" w:cs="Times New Roman"/>
          <w:sz w:val="24"/>
          <w:szCs w:val="24"/>
          <w:lang w:eastAsia="ru-RU"/>
        </w:rPr>
        <w:t>суммарную недельную и годовую нагрузку по реализации каждой программы;</w:t>
      </w:r>
    </w:p>
    <w:p w:rsidR="00AA6869" w:rsidRPr="001E1808" w:rsidRDefault="00AA6869" w:rsidP="00107EEC">
      <w:pPr>
        <w:widowControl w:val="0"/>
        <w:numPr>
          <w:ilvl w:val="0"/>
          <w:numId w:val="5"/>
        </w:numPr>
        <w:shd w:val="clear" w:color="auto" w:fill="FFFFFF"/>
        <w:tabs>
          <w:tab w:val="left" w:pos="350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180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количеством детей, желающих заниматься в конкретных детских объединениях;</w:t>
      </w:r>
    </w:p>
    <w:p w:rsidR="00AA6869" w:rsidRPr="001E1808" w:rsidRDefault="00AA6869" w:rsidP="00107EEC">
      <w:pPr>
        <w:widowControl w:val="0"/>
        <w:numPr>
          <w:ilvl w:val="0"/>
          <w:numId w:val="5"/>
        </w:numPr>
        <w:shd w:val="clear" w:color="auto" w:fill="FFFFFF"/>
        <w:tabs>
          <w:tab w:val="left" w:pos="350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1808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числом групп по годам обучения у педагога.</w:t>
      </w:r>
    </w:p>
    <w:p w:rsidR="00AA6869" w:rsidRPr="001E1808" w:rsidRDefault="00AA6869" w:rsidP="00AA6869">
      <w:pPr>
        <w:widowControl w:val="0"/>
        <w:shd w:val="clear" w:color="auto" w:fill="FFFFFF"/>
        <w:tabs>
          <w:tab w:val="left" w:pos="350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18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Учебный план составлен на основании распределения часов педагогами дополнительного образования согласно штатному расписанию.</w:t>
      </w:r>
    </w:p>
    <w:p w:rsidR="00AA6869" w:rsidRPr="001E1808" w:rsidRDefault="00312145" w:rsidP="00AA6869">
      <w:pPr>
        <w:widowControl w:val="0"/>
        <w:shd w:val="clear" w:color="auto" w:fill="FFFFFF"/>
        <w:tabs>
          <w:tab w:val="left" w:pos="0"/>
          <w:tab w:val="left" w:pos="350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Особенности учебного плана</w:t>
      </w:r>
      <w:r w:rsidR="00AA6869" w:rsidRPr="001E180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:</w:t>
      </w:r>
    </w:p>
    <w:p w:rsidR="00AA6869" w:rsidRPr="001E1808" w:rsidRDefault="00AA6869" w:rsidP="00107EEC">
      <w:pPr>
        <w:widowControl w:val="0"/>
        <w:numPr>
          <w:ilvl w:val="0"/>
          <w:numId w:val="1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1808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учебный план направлен на реализацию целей и задач дополнительног</w:t>
      </w:r>
      <w:r w:rsidR="007159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образования и ориентирован </w:t>
      </w:r>
      <w:proofErr w:type="gramStart"/>
      <w:r w:rsidR="007159C0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Pr="001E1808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AA6869" w:rsidRPr="001E1808" w:rsidRDefault="00AA6869" w:rsidP="00107EEC">
      <w:pPr>
        <w:widowControl w:val="0"/>
        <w:numPr>
          <w:ilvl w:val="0"/>
          <w:numId w:val="2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1808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и развитие творческих способностей учащихся;</w:t>
      </w:r>
    </w:p>
    <w:p w:rsidR="00AA6869" w:rsidRPr="001E1808" w:rsidRDefault="00AA6869" w:rsidP="00107EEC">
      <w:pPr>
        <w:widowControl w:val="0"/>
        <w:numPr>
          <w:ilvl w:val="0"/>
          <w:numId w:val="2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1808">
        <w:rPr>
          <w:rFonts w:ascii="Times New Roman" w:eastAsia="Times New Roman" w:hAnsi="Times New Roman" w:cs="Times New Roman"/>
          <w:sz w:val="24"/>
          <w:szCs w:val="24"/>
          <w:lang w:eastAsia="ru-RU"/>
        </w:rPr>
        <w:t>удовлетворение индивидуальных потребностей учащихся в  занятиях физической культурой и спортом;</w:t>
      </w:r>
    </w:p>
    <w:p w:rsidR="00AA6869" w:rsidRPr="001E1808" w:rsidRDefault="00AA6869" w:rsidP="00107EEC">
      <w:pPr>
        <w:widowControl w:val="0"/>
        <w:numPr>
          <w:ilvl w:val="0"/>
          <w:numId w:val="2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1808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культуры здорового и безопасного образа жизни, укрепление здоровья учащихся;</w:t>
      </w:r>
    </w:p>
    <w:p w:rsidR="00AA6869" w:rsidRPr="001E1808" w:rsidRDefault="00AA6869" w:rsidP="00107EEC">
      <w:pPr>
        <w:widowControl w:val="0"/>
        <w:numPr>
          <w:ilvl w:val="0"/>
          <w:numId w:val="2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1808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духовно-нравственного, гражданско-патриотического, военно-патриотического, трудового воспитания учащихся;</w:t>
      </w:r>
    </w:p>
    <w:p w:rsidR="00AA6869" w:rsidRPr="001E1808" w:rsidRDefault="00AA6869" w:rsidP="00107EEC">
      <w:pPr>
        <w:widowControl w:val="0"/>
        <w:numPr>
          <w:ilvl w:val="0"/>
          <w:numId w:val="2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1808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выявление, развитие и поддержку талантливых учащихся, а также лиц, проявивших выдающиеся способности;</w:t>
      </w:r>
    </w:p>
    <w:p w:rsidR="0081488A" w:rsidRPr="0081488A" w:rsidRDefault="00AA6869" w:rsidP="0081488A">
      <w:pPr>
        <w:widowControl w:val="0"/>
        <w:numPr>
          <w:ilvl w:val="0"/>
          <w:numId w:val="2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180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и обеспечение необходимых условий для личностного развития, укрепление здоровья, профессионального самоопределения и творческого труда учащихся;</w:t>
      </w:r>
    </w:p>
    <w:p w:rsidR="00AA6869" w:rsidRPr="0081488A" w:rsidRDefault="00AA6869" w:rsidP="0081488A">
      <w:pPr>
        <w:widowControl w:val="0"/>
        <w:numPr>
          <w:ilvl w:val="0"/>
          <w:numId w:val="2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88A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социализацию и адаптацию учащихся к жизни в обществе;</w:t>
      </w:r>
    </w:p>
    <w:p w:rsidR="00312145" w:rsidRPr="00637083" w:rsidRDefault="00AA6869" w:rsidP="00637083">
      <w:pPr>
        <w:widowControl w:val="0"/>
        <w:numPr>
          <w:ilvl w:val="0"/>
          <w:numId w:val="2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1808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общей культуры учащихся;</w:t>
      </w:r>
    </w:p>
    <w:p w:rsidR="00694F6A" w:rsidRPr="001E1808" w:rsidRDefault="00312145" w:rsidP="00637083">
      <w:pPr>
        <w:shd w:val="clear" w:color="auto" w:fill="FFFFFF"/>
        <w:spacing w:before="5"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AA6869" w:rsidRPr="001E1808">
        <w:rPr>
          <w:rFonts w:ascii="Times New Roman" w:eastAsia="Times New Roman" w:hAnsi="Times New Roman" w:cs="Times New Roman"/>
          <w:sz w:val="24"/>
          <w:szCs w:val="24"/>
          <w:lang w:eastAsia="ru-RU"/>
        </w:rPr>
        <w:t>удовлетворение иных образовательных потребностей и интересов учащихся, не противоречащих законодательству Российской Федерации, осуществляемых за пределами федеральных государственных образовательных стандартов и федерал</w:t>
      </w:r>
      <w:r w:rsidR="00694F6A">
        <w:rPr>
          <w:rFonts w:ascii="Times New Roman" w:eastAsia="Times New Roman" w:hAnsi="Times New Roman" w:cs="Times New Roman"/>
          <w:sz w:val="24"/>
          <w:szCs w:val="24"/>
          <w:lang w:eastAsia="ru-RU"/>
        </w:rPr>
        <w:t>ьных государственных требований;</w:t>
      </w:r>
    </w:p>
    <w:p w:rsidR="00AA6869" w:rsidRPr="001E1808" w:rsidRDefault="00312145" w:rsidP="00637083">
      <w:pPr>
        <w:widowControl w:val="0"/>
        <w:suppressAutoHyphens/>
        <w:autoSpaceDE w:val="0"/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-  </w:t>
      </w:r>
      <w:r w:rsidR="00AA6869" w:rsidRPr="001E18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формирование общей культуры личности  учащихся на основе усвоения минимума содержания образовательных  программ, их адаптация к жизни в обществе, </w:t>
      </w:r>
    </w:p>
    <w:p w:rsidR="00AA6869" w:rsidRPr="001E1808" w:rsidRDefault="00AA6869" w:rsidP="00107EEC">
      <w:pPr>
        <w:widowControl w:val="0"/>
        <w:numPr>
          <w:ilvl w:val="0"/>
          <w:numId w:val="3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18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создание основы для осознанного  выбора и последующего освоения профессиональных образовательных программ, </w:t>
      </w:r>
    </w:p>
    <w:p w:rsidR="00AA6869" w:rsidRPr="00694F6A" w:rsidRDefault="00AA6869" w:rsidP="00107EEC">
      <w:pPr>
        <w:widowControl w:val="0"/>
        <w:numPr>
          <w:ilvl w:val="0"/>
          <w:numId w:val="3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1808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воспитание гражданственности, трудолюбия, уважения к правам и свободам человека, любви к окружающей природе, Родине, семье.</w:t>
      </w:r>
    </w:p>
    <w:p w:rsidR="00AA6869" w:rsidRPr="001E1808" w:rsidRDefault="00AA6869" w:rsidP="00107EEC">
      <w:pPr>
        <w:widowControl w:val="0"/>
        <w:numPr>
          <w:ilvl w:val="1"/>
          <w:numId w:val="3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1808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структура учебного плана определена условиями деятельности учреждения, запросами родителей и обучающихся, кадровой и материально-технической обеспеченностью образовательного учреждения</w:t>
      </w:r>
    </w:p>
    <w:p w:rsidR="00AA6869" w:rsidRPr="001E1808" w:rsidRDefault="00AA6869" w:rsidP="00107EEC">
      <w:pPr>
        <w:widowControl w:val="0"/>
        <w:numPr>
          <w:ilvl w:val="1"/>
          <w:numId w:val="3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180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 вариативности учебного плана является основополагающим и предполагает как свободный выбор деятельности, так и создание условий для успешности действий ребенка в соответствии с его способностями.</w:t>
      </w:r>
    </w:p>
    <w:p w:rsidR="00AA6869" w:rsidRPr="001E1808" w:rsidRDefault="00AA6869" w:rsidP="00107EEC">
      <w:pPr>
        <w:widowControl w:val="0"/>
        <w:numPr>
          <w:ilvl w:val="1"/>
          <w:numId w:val="3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1808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основой учебного плана являются модифицированные, интегрированные по содержанию и видам деятельности программы.</w:t>
      </w:r>
    </w:p>
    <w:p w:rsidR="00AA6869" w:rsidRPr="001E1808" w:rsidRDefault="00AA6869" w:rsidP="00AA6869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18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С учетом целей и задач учреждения в основу всех программ положены следующие </w:t>
      </w:r>
      <w:r w:rsidRPr="001E180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принципы и идеи</w:t>
      </w:r>
      <w:r w:rsidRPr="001E1808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AA6869" w:rsidRPr="001E1808" w:rsidRDefault="00AA6869" w:rsidP="00AA6869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18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- общедоступность;</w:t>
      </w:r>
    </w:p>
    <w:p w:rsidR="00AA6869" w:rsidRPr="001E1808" w:rsidRDefault="00AA6869" w:rsidP="00AA6869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18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- адаптивность к уровню подготовки и развития </w:t>
      </w:r>
      <w:proofErr w:type="gramStart"/>
      <w:r w:rsidRPr="001E180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1E18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преемственность, </w:t>
      </w:r>
      <w:proofErr w:type="spellStart"/>
      <w:r w:rsidRPr="001E180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дополнительность</w:t>
      </w:r>
      <w:proofErr w:type="spellEnd"/>
      <w:r w:rsidRPr="001E1808">
        <w:rPr>
          <w:rFonts w:ascii="Times New Roman" w:eastAsia="Times New Roman" w:hAnsi="Times New Roman" w:cs="Times New Roman"/>
          <w:sz w:val="24"/>
          <w:szCs w:val="24"/>
          <w:lang w:eastAsia="ru-RU"/>
        </w:rPr>
        <w:t>, успешность;</w:t>
      </w:r>
    </w:p>
    <w:p w:rsidR="00AA6869" w:rsidRPr="001E1808" w:rsidRDefault="00AA6869" w:rsidP="00AA6869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18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- сотрудничества взрослых и детей;</w:t>
      </w:r>
    </w:p>
    <w:p w:rsidR="00AA6869" w:rsidRPr="001E1808" w:rsidRDefault="00AA6869" w:rsidP="00AA6869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18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- соблюдение безопасных условий организации занятий в детских объединениях.</w:t>
      </w:r>
    </w:p>
    <w:p w:rsidR="00AA6869" w:rsidRPr="001E1808" w:rsidRDefault="00EB44A5" w:rsidP="00AA6869">
      <w:pPr>
        <w:shd w:val="clear" w:color="auto" w:fill="FFFFFF"/>
        <w:spacing w:before="5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В 2023-2024</w:t>
      </w:r>
      <w:r w:rsidR="00AA6869" w:rsidRPr="001E18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учебном году учебный план МБУ ДО ДДТ «Радуга талантов» включает дополнительные </w:t>
      </w:r>
      <w:r w:rsidR="00AA68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общеобразовательные </w:t>
      </w:r>
      <w:r w:rsidR="00AA6869" w:rsidRPr="001E180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общеразвивающие программы по следующим направленностям:</w:t>
      </w:r>
    </w:p>
    <w:p w:rsidR="00AA6869" w:rsidRPr="001E1808" w:rsidRDefault="00A35298" w:rsidP="00AA6869">
      <w:pPr>
        <w:shd w:val="clear" w:color="auto" w:fill="FFFFFF"/>
        <w:spacing w:before="5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-художественная</w:t>
      </w:r>
      <w:r w:rsidR="00AA6869" w:rsidRPr="001E180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AA6869" w:rsidRPr="001E1808" w:rsidRDefault="00A35298" w:rsidP="00AA6869">
      <w:pPr>
        <w:shd w:val="clear" w:color="auto" w:fill="FFFFFF"/>
        <w:spacing w:before="5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-техническая</w:t>
      </w:r>
      <w:r w:rsidR="00AA6869" w:rsidRPr="001E180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AA6869" w:rsidRPr="001E1808" w:rsidRDefault="00A35298" w:rsidP="00AA6869">
      <w:pPr>
        <w:shd w:val="clear" w:color="auto" w:fill="FFFFFF"/>
        <w:spacing w:before="5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-физкультурно-спортивная</w:t>
      </w:r>
      <w:r w:rsidR="00AA6869" w:rsidRPr="001E180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AA6869" w:rsidRPr="001E1808" w:rsidRDefault="00A35298" w:rsidP="00AA6869">
      <w:pPr>
        <w:shd w:val="clear" w:color="auto" w:fill="FFFFFF"/>
        <w:spacing w:before="5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-социально-гуманитарная</w:t>
      </w:r>
      <w:r w:rsidR="00AA6869" w:rsidRPr="001E180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AA6869" w:rsidRPr="001E1808" w:rsidRDefault="00A35298" w:rsidP="00AA6869">
      <w:pPr>
        <w:shd w:val="clear" w:color="auto" w:fill="FFFFFF"/>
        <w:spacing w:before="5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-естественнонаучная</w:t>
      </w:r>
      <w:r w:rsidR="00AA6869" w:rsidRPr="001E180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AA6869" w:rsidRPr="001E1808" w:rsidRDefault="00AA6869" w:rsidP="00AA6869">
      <w:pPr>
        <w:shd w:val="clear" w:color="auto" w:fill="FFFFFF"/>
        <w:spacing w:before="5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-туристско-</w:t>
      </w:r>
      <w:r w:rsidR="00A35298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краеведческая</w:t>
      </w:r>
      <w:r w:rsidRPr="001E180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A6869" w:rsidRPr="001E1808" w:rsidRDefault="00AA6869" w:rsidP="00AA6869">
      <w:pPr>
        <w:shd w:val="clear" w:color="auto" w:fill="FFFFFF"/>
        <w:spacing w:before="5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18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Программы модифицированные, разработаны в соответствии с </w:t>
      </w:r>
      <w:r w:rsidR="005E4AA1" w:rsidRPr="00CB39AE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Методическими рекомендациями по проектированию и реализации дополнительных общеобразовательных программ в новой редакции от 07.03.2023 г. № 2749/23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  <w:r w:rsidRPr="001E1808">
        <w:rPr>
          <w:rFonts w:ascii="Times New Roman" w:eastAsia="Times New Roman" w:hAnsi="Times New Roman" w:cs="Times New Roman"/>
          <w:sz w:val="24"/>
          <w:szCs w:val="24"/>
          <w:lang w:eastAsia="ru-RU"/>
        </w:rPr>
        <w:t>адаптированы к условиям МБУ ДО ДДТ «Радуга талантов» и приняты педагогическим советом  МБУ ДО ДДТ «Радуга талантов».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E18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Дополнительные общеобразовательные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общеразвивающие </w:t>
      </w:r>
      <w:r w:rsidRPr="001E180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программы реализуются в полном объеме, согласно учебному плану и годовому календарному графику.</w:t>
      </w:r>
    </w:p>
    <w:p w:rsidR="00AA6869" w:rsidRPr="001E1808" w:rsidRDefault="00AA6869" w:rsidP="00AA6869">
      <w:pPr>
        <w:shd w:val="clear" w:color="auto" w:fill="FFFFFF"/>
        <w:spacing w:before="5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18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Реализуемые образовательные программы, предусмотренные учебным планом, обеспечивают полноту всего образовательного процесса обучающихся различных групп, создавая содержательную и технологическую преемственность этапов обучения.</w:t>
      </w:r>
    </w:p>
    <w:p w:rsidR="00AA6869" w:rsidRPr="001E1808" w:rsidRDefault="00AA6869" w:rsidP="00AA6869">
      <w:pPr>
        <w:shd w:val="clear" w:color="auto" w:fill="FFFFFF"/>
        <w:spacing w:before="5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180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Содержание </w:t>
      </w:r>
      <w:r w:rsidRPr="001E180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дополнительных образовательных программ соответствует:</w:t>
      </w:r>
    </w:p>
    <w:p w:rsidR="00AA6869" w:rsidRPr="001E1808" w:rsidRDefault="00AA6869" w:rsidP="00107EEC">
      <w:pPr>
        <w:numPr>
          <w:ilvl w:val="0"/>
          <w:numId w:val="4"/>
        </w:numPr>
        <w:shd w:val="clear" w:color="auto" w:fill="FFFFFF"/>
        <w:spacing w:before="5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1808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достижениям мировой культуры, российским традициям;</w:t>
      </w:r>
    </w:p>
    <w:p w:rsidR="00AA6869" w:rsidRPr="001E1808" w:rsidRDefault="00AA6869" w:rsidP="00107EEC">
      <w:pPr>
        <w:numPr>
          <w:ilvl w:val="0"/>
          <w:numId w:val="4"/>
        </w:numPr>
        <w:shd w:val="clear" w:color="auto" w:fill="FFFFFF"/>
        <w:spacing w:before="5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180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соответствующему   уровню образования;</w:t>
      </w:r>
    </w:p>
    <w:p w:rsidR="00AA6869" w:rsidRPr="001E1808" w:rsidRDefault="00AA6869" w:rsidP="00107EEC">
      <w:pPr>
        <w:numPr>
          <w:ilvl w:val="0"/>
          <w:numId w:val="4"/>
        </w:numPr>
        <w:shd w:val="clear" w:color="auto" w:fill="FFFFFF"/>
        <w:spacing w:before="5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180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направленностям дополнительных программ;</w:t>
      </w:r>
    </w:p>
    <w:p w:rsidR="00AA6869" w:rsidRPr="001E1808" w:rsidRDefault="00AA6869" w:rsidP="00107EEC">
      <w:pPr>
        <w:numPr>
          <w:ilvl w:val="0"/>
          <w:numId w:val="4"/>
        </w:numPr>
        <w:shd w:val="clear" w:color="auto" w:fill="FFFFFF"/>
        <w:spacing w:before="5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E180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современным образовательным технологиям, отраженным в принципах обучения  (индивидуальности, доступности, преемственности, результативност</w:t>
      </w:r>
      <w:r w:rsidR="00A35298">
        <w:rPr>
          <w:rFonts w:ascii="Times New Roman" w:eastAsia="Times New Roman" w:hAnsi="Times New Roman" w:cs="Times New Roman"/>
          <w:sz w:val="24"/>
          <w:szCs w:val="24"/>
          <w:lang w:eastAsia="ru-RU"/>
        </w:rPr>
        <w:t>и); формах и методах обучения (</w:t>
      </w:r>
      <w:r w:rsidRPr="001E1808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активных методах обучения, дифференцированного обучения, занятиях, конкурсах, соревнованиях и др.); методах контроля образовательного процесса (анализе результатов деятельности детей); средствах обучения.</w:t>
      </w:r>
      <w:proofErr w:type="gramEnd"/>
    </w:p>
    <w:p w:rsidR="00AA6869" w:rsidRDefault="00AA6869" w:rsidP="00AA6869">
      <w:pPr>
        <w:shd w:val="clear" w:color="auto" w:fill="FFFFFF"/>
        <w:spacing w:before="5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180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формировании учебного плана были учтены санитарно-гигиенические требования к учреждениям дополнительного образования, в частности, рекомендуемый режим занятий в объединениях, нормативы 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аполняемости групп на занятиях.</w:t>
      </w:r>
    </w:p>
    <w:p w:rsidR="00AA6869" w:rsidRDefault="00AA6869" w:rsidP="00694F6A">
      <w:pPr>
        <w:shd w:val="clear" w:color="auto" w:fill="FFFFFF"/>
        <w:spacing w:before="5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6869" w:rsidRDefault="00AA6869" w:rsidP="00AA6869">
      <w:pPr>
        <w:shd w:val="clear" w:color="auto" w:fill="FFFFFF"/>
        <w:spacing w:before="5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180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 процессе занятий по программам учебного плана учащиеся совершенствуют свою физическую подготовку, развивают мышление, память, внимание, выносливость, умения действовать в чрезвычайных ситуациях. Занятия предполагают участие в соревнованиях разного уровня, тренировочных сборах.</w:t>
      </w:r>
    </w:p>
    <w:p w:rsidR="00AA6869" w:rsidRPr="001E1808" w:rsidRDefault="00AA6869" w:rsidP="00AA6869">
      <w:pPr>
        <w:widowControl w:val="0"/>
        <w:shd w:val="clear" w:color="auto" w:fill="FFFFFF"/>
        <w:tabs>
          <w:tab w:val="left" w:pos="0"/>
          <w:tab w:val="left" w:pos="1075"/>
        </w:tabs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1808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Учебный план направлен на уд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овлетворение потребностей детей</w:t>
      </w:r>
      <w:r w:rsidRPr="001E1808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694F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E1808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реализацию права обучающихся на качественное дополнительное образование и достижение ими социальной компетентности. Учебный план позволяет организовать в учреждении профилактическую работу с детьми «группы риска».</w:t>
      </w:r>
    </w:p>
    <w:p w:rsidR="00AA6869" w:rsidRPr="001E1808" w:rsidRDefault="00AA6869" w:rsidP="00AA6869">
      <w:pPr>
        <w:widowControl w:val="0"/>
        <w:shd w:val="clear" w:color="auto" w:fill="FFFFFF"/>
        <w:tabs>
          <w:tab w:val="left" w:pos="0"/>
          <w:tab w:val="left" w:pos="1075"/>
        </w:tabs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180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Занятия детей в МБУ ДО ДДТ «Радуга талантов» проводятся в любой день недели, включая воскресные дни и каникулярное время.</w:t>
      </w:r>
    </w:p>
    <w:p w:rsidR="00AA6869" w:rsidRPr="001E1808" w:rsidRDefault="00AA6869" w:rsidP="00AA6869">
      <w:pPr>
        <w:widowControl w:val="0"/>
        <w:shd w:val="clear" w:color="auto" w:fill="FFFFFF"/>
        <w:tabs>
          <w:tab w:val="left" w:pos="0"/>
          <w:tab w:val="left" w:pos="1075"/>
        </w:tabs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180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Занятия   начинаются  не ранее 8.00 и заканчиваются не позднее 20.00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35298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1E1808">
        <w:rPr>
          <w:rFonts w:ascii="Times New Roman" w:eastAsia="Times New Roman" w:hAnsi="Times New Roman" w:cs="Times New Roman"/>
          <w:sz w:val="24"/>
          <w:szCs w:val="24"/>
          <w:lang w:eastAsia="ru-RU"/>
        </w:rPr>
        <w:t>до 16 лет), 21.00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E1808">
        <w:rPr>
          <w:rFonts w:ascii="Times New Roman" w:eastAsia="Times New Roman" w:hAnsi="Times New Roman" w:cs="Times New Roman"/>
          <w:sz w:val="24"/>
          <w:szCs w:val="24"/>
          <w:lang w:eastAsia="ru-RU"/>
        </w:rPr>
        <w:t>(16-18 лет)</w:t>
      </w:r>
    </w:p>
    <w:p w:rsidR="00AA6869" w:rsidRPr="001E1808" w:rsidRDefault="00AA6869" w:rsidP="00AA6869">
      <w:pPr>
        <w:widowControl w:val="0"/>
        <w:shd w:val="clear" w:color="auto" w:fill="FFFFFF"/>
        <w:tabs>
          <w:tab w:val="left" w:pos="0"/>
          <w:tab w:val="left" w:pos="1075"/>
        </w:tabs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1808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Расписание занятий в МБУ ДО ДДТ «Радуга талантов» составляются с учетом того, что они (занятия) являются дополнительной нагрузкой к обязательной учебной работе детей и подростков в школе. Между занятиями в школе и посещением МБУ ДО ДДТ «Радуга талантов» предусмотрен перерыв для отдыха не менее ч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аса. Продолжительность занятий</w:t>
      </w:r>
      <w:r w:rsidRPr="001E1808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E1808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правило, не превышает 2 академических  часа: 2 занятия по 30-40 минут с 10 минутным перерывом, в зависимости от возраста учащегося.</w:t>
      </w:r>
    </w:p>
    <w:p w:rsidR="00AA6869" w:rsidRPr="001E1808" w:rsidRDefault="00AA6869" w:rsidP="00AA6869">
      <w:pPr>
        <w:widowControl w:val="0"/>
        <w:shd w:val="clear" w:color="auto" w:fill="FFFFFF"/>
        <w:tabs>
          <w:tab w:val="left" w:pos="0"/>
          <w:tab w:val="left" w:pos="1075"/>
        </w:tabs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E1808">
        <w:rPr>
          <w:rFonts w:ascii="Times New Roman" w:eastAsia="Times New Roman" w:hAnsi="Times New Roman" w:cs="Times New Roman"/>
          <w:sz w:val="24"/>
          <w:szCs w:val="24"/>
          <w:lang w:eastAsia="ru-RU"/>
        </w:rPr>
        <w:t>В образовательном процессе педагогами используются различные формы проведения занятий: теоретические (лекции, беседы, рассказ), практические (конкурсы, соревнования),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E1808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игровые (развивающие, интеллектуальные),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E180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комбинированные (работа над проектами, учебно-тренировочные сборы).</w:t>
      </w:r>
      <w:proofErr w:type="gramEnd"/>
    </w:p>
    <w:p w:rsidR="00AA6869" w:rsidRPr="001E1808" w:rsidRDefault="00AA6869" w:rsidP="00AA6869">
      <w:pPr>
        <w:widowControl w:val="0"/>
        <w:shd w:val="clear" w:color="auto" w:fill="FFFFFF"/>
        <w:tabs>
          <w:tab w:val="left" w:pos="0"/>
          <w:tab w:val="left" w:pos="1075"/>
        </w:tabs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1808">
        <w:rPr>
          <w:rFonts w:ascii="Times New Roman" w:eastAsia="Times New Roman" w:hAnsi="Times New Roman" w:cs="Times New Roman"/>
          <w:sz w:val="24"/>
          <w:szCs w:val="24"/>
          <w:lang w:eastAsia="ru-RU"/>
        </w:rPr>
        <w:t>В МБУ ДО ДДТ «Радуга талантов» имеется достаточный банк учебно-методической литературы. В работе детских объединений используются фондовые материалы методического кабинета, специальная литература из личных библиотек педагогов, информационные ресурсы городских библиотек, сети «Интернет», в частности сайты: Гарант, Консультант-плюс, Портал 273-ФЗ, Информационный портал: дополнительное образование, Справочник «Образование», ВФСК ГТО, МО и Н РФ, МО и Н РТ, ГБУ ДО РЦВР, МКУ «Управление образования Агрызского МР РТ» и другие. Работа детских объединений осуществляется по адресам осуществления образовательной деятельности, согласно Уставу МБУ ДО ДДТ «Радуга талантов».</w:t>
      </w:r>
    </w:p>
    <w:p w:rsidR="00AA6869" w:rsidRDefault="00AA6869" w:rsidP="00AA6869">
      <w:pPr>
        <w:widowControl w:val="0"/>
        <w:shd w:val="clear" w:color="auto" w:fill="FFFFFF"/>
        <w:tabs>
          <w:tab w:val="left" w:pos="0"/>
          <w:tab w:val="left" w:pos="1075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6869" w:rsidRDefault="00AA6869" w:rsidP="00AA6869">
      <w:pPr>
        <w:pStyle w:val="a6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6869" w:rsidRDefault="00AA6869" w:rsidP="00AA6869">
      <w:pPr>
        <w:pStyle w:val="a6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6869" w:rsidRDefault="00AA6869" w:rsidP="00AA6869">
      <w:pPr>
        <w:pStyle w:val="a6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6869" w:rsidRDefault="00AA6869" w:rsidP="00AA6869">
      <w:pPr>
        <w:pStyle w:val="a6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6869" w:rsidRDefault="00AA6869" w:rsidP="00AA6869">
      <w:pPr>
        <w:pStyle w:val="a6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6869" w:rsidRDefault="00AA6869" w:rsidP="00AA6869">
      <w:pPr>
        <w:pStyle w:val="a6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6869" w:rsidRDefault="00AA6869" w:rsidP="00AA6869">
      <w:pPr>
        <w:pStyle w:val="a6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6869" w:rsidRDefault="00AA6869" w:rsidP="00AA6869">
      <w:pPr>
        <w:pStyle w:val="a6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0913" w:rsidRDefault="00520913" w:rsidP="001E1808">
      <w:pPr>
        <w:widowControl w:val="0"/>
        <w:shd w:val="clear" w:color="auto" w:fill="FFFFFF"/>
        <w:tabs>
          <w:tab w:val="left" w:pos="0"/>
          <w:tab w:val="left" w:pos="1075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39AE" w:rsidRDefault="00CB39AE" w:rsidP="001E1808">
      <w:pPr>
        <w:widowControl w:val="0"/>
        <w:shd w:val="clear" w:color="auto" w:fill="FFFFFF"/>
        <w:tabs>
          <w:tab w:val="left" w:pos="0"/>
          <w:tab w:val="left" w:pos="1075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39AE" w:rsidRDefault="00CB39AE" w:rsidP="001E1808">
      <w:pPr>
        <w:widowControl w:val="0"/>
        <w:shd w:val="clear" w:color="auto" w:fill="FFFFFF"/>
        <w:tabs>
          <w:tab w:val="left" w:pos="0"/>
          <w:tab w:val="left" w:pos="1075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39AE" w:rsidRDefault="00CB39AE" w:rsidP="001E1808">
      <w:pPr>
        <w:widowControl w:val="0"/>
        <w:shd w:val="clear" w:color="auto" w:fill="FFFFFF"/>
        <w:tabs>
          <w:tab w:val="left" w:pos="0"/>
          <w:tab w:val="left" w:pos="1075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39AE" w:rsidRDefault="00CB39AE" w:rsidP="001E1808">
      <w:pPr>
        <w:widowControl w:val="0"/>
        <w:shd w:val="clear" w:color="auto" w:fill="FFFFFF"/>
        <w:tabs>
          <w:tab w:val="left" w:pos="0"/>
          <w:tab w:val="left" w:pos="1075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39AE" w:rsidRDefault="00CB39AE" w:rsidP="001E1808">
      <w:pPr>
        <w:widowControl w:val="0"/>
        <w:shd w:val="clear" w:color="auto" w:fill="FFFFFF"/>
        <w:tabs>
          <w:tab w:val="left" w:pos="0"/>
          <w:tab w:val="left" w:pos="1075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39AE" w:rsidRDefault="00CB39AE" w:rsidP="001E1808">
      <w:pPr>
        <w:widowControl w:val="0"/>
        <w:shd w:val="clear" w:color="auto" w:fill="FFFFFF"/>
        <w:tabs>
          <w:tab w:val="left" w:pos="0"/>
          <w:tab w:val="left" w:pos="1075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7083" w:rsidRDefault="00637083" w:rsidP="001E1808">
      <w:pPr>
        <w:widowControl w:val="0"/>
        <w:shd w:val="clear" w:color="auto" w:fill="FFFFFF"/>
        <w:tabs>
          <w:tab w:val="left" w:pos="0"/>
          <w:tab w:val="left" w:pos="1075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5AD6" w:rsidRDefault="006D5AD6" w:rsidP="001E1808">
      <w:pPr>
        <w:widowControl w:val="0"/>
        <w:shd w:val="clear" w:color="auto" w:fill="FFFFFF"/>
        <w:tabs>
          <w:tab w:val="left" w:pos="0"/>
          <w:tab w:val="left" w:pos="1075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5AD6" w:rsidRPr="001E1808" w:rsidRDefault="006D5AD6" w:rsidP="001E1808">
      <w:pPr>
        <w:widowControl w:val="0"/>
        <w:shd w:val="clear" w:color="auto" w:fill="FFFFFF"/>
        <w:tabs>
          <w:tab w:val="left" w:pos="0"/>
          <w:tab w:val="left" w:pos="1075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3C37" w:rsidRPr="00B47B64" w:rsidRDefault="00813C37" w:rsidP="00813C3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B47B6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Учебный </w:t>
      </w:r>
      <w:r w:rsidR="00A35298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 по художественн</w:t>
      </w:r>
      <w:r w:rsidRPr="00B47B64">
        <w:rPr>
          <w:rFonts w:ascii="Times New Roman" w:eastAsia="Times New Roman" w:hAnsi="Times New Roman" w:cs="Times New Roman"/>
          <w:sz w:val="24"/>
          <w:szCs w:val="24"/>
          <w:lang w:eastAsia="ru-RU"/>
        </w:rPr>
        <w:t>ой направленности</w:t>
      </w:r>
    </w:p>
    <w:p w:rsidR="00813C37" w:rsidRPr="00B47B64" w:rsidRDefault="00813C37" w:rsidP="00813C3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7B64">
        <w:rPr>
          <w:rFonts w:ascii="Times New Roman" w:eastAsia="Times New Roman" w:hAnsi="Times New Roman" w:cs="Times New Roman"/>
          <w:sz w:val="24"/>
          <w:szCs w:val="24"/>
          <w:lang w:eastAsia="ru-RU"/>
        </w:rPr>
        <w:t>на 20</w:t>
      </w:r>
      <w:r w:rsidR="005E4AA1">
        <w:rPr>
          <w:rFonts w:ascii="Times New Roman" w:eastAsia="Times New Roman" w:hAnsi="Times New Roman" w:cs="Times New Roman"/>
          <w:sz w:val="24"/>
          <w:szCs w:val="24"/>
          <w:lang w:eastAsia="ru-RU"/>
        </w:rPr>
        <w:t>23-2024</w:t>
      </w:r>
      <w:r w:rsidRPr="00B47B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учебный год предполагает освоение учащимися</w:t>
      </w:r>
    </w:p>
    <w:p w:rsidR="00813C37" w:rsidRPr="00B47B64" w:rsidRDefault="00813C37" w:rsidP="00813C3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7B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следующих дополнительных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общеобразовательных </w:t>
      </w:r>
      <w:r w:rsidRPr="00B47B6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общеразвивающих программ:</w:t>
      </w:r>
    </w:p>
    <w:tbl>
      <w:tblPr>
        <w:tblW w:w="1587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7"/>
        <w:gridCol w:w="10065"/>
        <w:gridCol w:w="709"/>
        <w:gridCol w:w="708"/>
        <w:gridCol w:w="709"/>
        <w:gridCol w:w="709"/>
        <w:gridCol w:w="709"/>
        <w:gridCol w:w="850"/>
        <w:gridCol w:w="851"/>
      </w:tblGrid>
      <w:tr w:rsidR="00750AA3" w:rsidRPr="005E4AA1" w:rsidTr="00750AA3">
        <w:trPr>
          <w:trHeight w:val="301"/>
        </w:trPr>
        <w:tc>
          <w:tcPr>
            <w:tcW w:w="567" w:type="dxa"/>
            <w:vMerge w:val="restart"/>
          </w:tcPr>
          <w:p w:rsidR="00750AA3" w:rsidRPr="00CB39AE" w:rsidRDefault="00750AA3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CB3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CB3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CB3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10065" w:type="dxa"/>
            <w:vMerge w:val="restart"/>
          </w:tcPr>
          <w:p w:rsidR="00750AA3" w:rsidRPr="00CB39AE" w:rsidRDefault="00750AA3" w:rsidP="00107E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программы группы дополнительного образования</w:t>
            </w:r>
          </w:p>
        </w:tc>
        <w:tc>
          <w:tcPr>
            <w:tcW w:w="3544" w:type="dxa"/>
            <w:gridSpan w:val="5"/>
          </w:tcPr>
          <w:p w:rsidR="00750AA3" w:rsidRPr="00CB39AE" w:rsidRDefault="00750AA3" w:rsidP="00750A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9AE">
              <w:rPr>
                <w:rFonts w:ascii="Times New Roman" w:hAnsi="Times New Roman" w:cs="Times New Roman"/>
                <w:sz w:val="24"/>
                <w:szCs w:val="24"/>
              </w:rPr>
              <w:t>Количество групп</w:t>
            </w:r>
          </w:p>
        </w:tc>
        <w:tc>
          <w:tcPr>
            <w:tcW w:w="850" w:type="dxa"/>
            <w:shd w:val="clear" w:color="auto" w:fill="auto"/>
          </w:tcPr>
          <w:p w:rsidR="00750AA3" w:rsidRPr="00CB39AE" w:rsidRDefault="00750AA3" w:rsidP="00520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групп</w:t>
            </w:r>
          </w:p>
        </w:tc>
        <w:tc>
          <w:tcPr>
            <w:tcW w:w="851" w:type="dxa"/>
            <w:shd w:val="clear" w:color="auto" w:fill="auto"/>
          </w:tcPr>
          <w:p w:rsidR="00750AA3" w:rsidRPr="00CB39AE" w:rsidRDefault="00750AA3" w:rsidP="00520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</w:t>
            </w:r>
          </w:p>
        </w:tc>
      </w:tr>
      <w:tr w:rsidR="00750AA3" w:rsidRPr="005E4AA1" w:rsidTr="00750AA3">
        <w:trPr>
          <w:trHeight w:val="133"/>
        </w:trPr>
        <w:tc>
          <w:tcPr>
            <w:tcW w:w="567" w:type="dxa"/>
            <w:vMerge/>
          </w:tcPr>
          <w:p w:rsidR="00750AA3" w:rsidRPr="00CB39AE" w:rsidRDefault="00750AA3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65" w:type="dxa"/>
            <w:vMerge/>
          </w:tcPr>
          <w:p w:rsidR="00750AA3" w:rsidRPr="00CB39AE" w:rsidRDefault="00750AA3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750AA3" w:rsidRPr="00CB39AE" w:rsidRDefault="00750AA3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  <w:p w:rsidR="00750AA3" w:rsidRPr="00CB39AE" w:rsidRDefault="00750AA3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708" w:type="dxa"/>
          </w:tcPr>
          <w:p w:rsidR="00750AA3" w:rsidRPr="00CB39AE" w:rsidRDefault="00750AA3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год</w:t>
            </w:r>
          </w:p>
        </w:tc>
        <w:tc>
          <w:tcPr>
            <w:tcW w:w="709" w:type="dxa"/>
          </w:tcPr>
          <w:p w:rsidR="00750AA3" w:rsidRPr="00CB39AE" w:rsidRDefault="00750AA3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3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год</w:t>
            </w:r>
          </w:p>
        </w:tc>
        <w:tc>
          <w:tcPr>
            <w:tcW w:w="709" w:type="dxa"/>
            <w:tcBorders>
              <w:left w:val="single" w:sz="4" w:space="0" w:color="000000"/>
            </w:tcBorders>
          </w:tcPr>
          <w:p w:rsidR="00750AA3" w:rsidRPr="00CB39AE" w:rsidRDefault="000D61A1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750AA3" w:rsidRPr="00CB3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709" w:type="dxa"/>
          </w:tcPr>
          <w:p w:rsidR="00750AA3" w:rsidRPr="00CB39AE" w:rsidRDefault="000D61A1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750AA3" w:rsidRPr="00CB3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850" w:type="dxa"/>
          </w:tcPr>
          <w:p w:rsidR="00750AA3" w:rsidRPr="00CB39AE" w:rsidRDefault="00750AA3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750AA3" w:rsidRPr="00CB39AE" w:rsidRDefault="00750AA3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61A1" w:rsidRPr="005E4AA1" w:rsidTr="00750AA3">
        <w:tc>
          <w:tcPr>
            <w:tcW w:w="567" w:type="dxa"/>
          </w:tcPr>
          <w:p w:rsidR="000D61A1" w:rsidRPr="007755D7" w:rsidRDefault="007755D7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5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065" w:type="dxa"/>
          </w:tcPr>
          <w:p w:rsidR="000D61A1" w:rsidRPr="000D61A1" w:rsidRDefault="000D61A1" w:rsidP="00813C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Дополнительная общеобразовательная </w:t>
            </w:r>
            <w:proofErr w:type="spellStart"/>
            <w:r w:rsidRPr="000D6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общеразвивающая</w:t>
            </w:r>
            <w:proofErr w:type="spellEnd"/>
            <w:r w:rsidRPr="000D6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программа по хореографии «Росинки-2»</w:t>
            </w:r>
          </w:p>
        </w:tc>
        <w:tc>
          <w:tcPr>
            <w:tcW w:w="709" w:type="dxa"/>
          </w:tcPr>
          <w:p w:rsidR="000D61A1" w:rsidRPr="000D61A1" w:rsidRDefault="000D61A1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0D61A1" w:rsidRPr="000D61A1" w:rsidRDefault="000D61A1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0D61A1" w:rsidRPr="000D61A1" w:rsidRDefault="000D61A1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000000"/>
            </w:tcBorders>
          </w:tcPr>
          <w:p w:rsidR="000D61A1" w:rsidRPr="000D61A1" w:rsidRDefault="000D61A1" w:rsidP="00520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0D61A1" w:rsidRPr="000D61A1" w:rsidRDefault="000D61A1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:rsidR="000D61A1" w:rsidRPr="000D61A1" w:rsidRDefault="000D61A1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:rsidR="000D61A1" w:rsidRPr="000D61A1" w:rsidRDefault="000D61A1" w:rsidP="00520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0D61A1" w:rsidRPr="005E4AA1" w:rsidTr="00750AA3">
        <w:tc>
          <w:tcPr>
            <w:tcW w:w="567" w:type="dxa"/>
          </w:tcPr>
          <w:p w:rsidR="000D61A1" w:rsidRPr="007755D7" w:rsidRDefault="007755D7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5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065" w:type="dxa"/>
          </w:tcPr>
          <w:p w:rsidR="000D61A1" w:rsidRPr="000D61A1" w:rsidRDefault="000D61A1" w:rsidP="00813C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Дополнительная общеобразовательная </w:t>
            </w:r>
            <w:proofErr w:type="spellStart"/>
            <w:r w:rsidRPr="000D6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общеразвивающая</w:t>
            </w:r>
            <w:proofErr w:type="spellEnd"/>
            <w:r w:rsidRPr="000D6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программа по хореографии «Росинки-4»</w:t>
            </w:r>
          </w:p>
        </w:tc>
        <w:tc>
          <w:tcPr>
            <w:tcW w:w="709" w:type="dxa"/>
          </w:tcPr>
          <w:p w:rsidR="000D61A1" w:rsidRPr="000D61A1" w:rsidRDefault="000D61A1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0D61A1" w:rsidRPr="000D61A1" w:rsidRDefault="000D61A1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0D61A1" w:rsidRPr="000D61A1" w:rsidRDefault="000D61A1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000000"/>
            </w:tcBorders>
          </w:tcPr>
          <w:p w:rsidR="000D61A1" w:rsidRPr="000D61A1" w:rsidRDefault="000D61A1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:rsidR="000D61A1" w:rsidRPr="000D61A1" w:rsidRDefault="000D61A1" w:rsidP="00520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0D61A1" w:rsidRPr="000D61A1" w:rsidRDefault="000D61A1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:rsidR="000D61A1" w:rsidRPr="000D61A1" w:rsidRDefault="000D61A1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0D61A1" w:rsidRPr="005E4AA1" w:rsidTr="00750AA3">
        <w:tc>
          <w:tcPr>
            <w:tcW w:w="567" w:type="dxa"/>
          </w:tcPr>
          <w:p w:rsidR="000D61A1" w:rsidRPr="007755D7" w:rsidRDefault="007755D7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5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065" w:type="dxa"/>
          </w:tcPr>
          <w:p w:rsidR="000D61A1" w:rsidRPr="000D61A1" w:rsidRDefault="000D61A1" w:rsidP="00520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Дополнительная общеобразовательная </w:t>
            </w:r>
            <w:proofErr w:type="spellStart"/>
            <w:r w:rsidRPr="000D6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общеразвивающая</w:t>
            </w:r>
            <w:proofErr w:type="spellEnd"/>
            <w:r w:rsidRPr="000D6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программа по хореографии «Росинки-7»</w:t>
            </w:r>
          </w:p>
        </w:tc>
        <w:tc>
          <w:tcPr>
            <w:tcW w:w="709" w:type="dxa"/>
          </w:tcPr>
          <w:p w:rsidR="000D61A1" w:rsidRPr="000D61A1" w:rsidRDefault="000D61A1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0D61A1" w:rsidRPr="000D61A1" w:rsidRDefault="000D61A1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0D61A1" w:rsidRPr="000D61A1" w:rsidRDefault="000D61A1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left w:val="single" w:sz="4" w:space="0" w:color="000000"/>
            </w:tcBorders>
          </w:tcPr>
          <w:p w:rsidR="000D61A1" w:rsidRPr="000D61A1" w:rsidRDefault="000D61A1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0D61A1" w:rsidRPr="000D61A1" w:rsidRDefault="000D61A1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0D61A1" w:rsidRPr="000D61A1" w:rsidRDefault="000D61A1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:rsidR="000D61A1" w:rsidRPr="000D61A1" w:rsidRDefault="000D61A1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0D61A1" w:rsidRPr="005E4AA1" w:rsidTr="00750AA3">
        <w:tc>
          <w:tcPr>
            <w:tcW w:w="567" w:type="dxa"/>
          </w:tcPr>
          <w:p w:rsidR="000D61A1" w:rsidRPr="007755D7" w:rsidRDefault="007755D7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5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065" w:type="dxa"/>
          </w:tcPr>
          <w:p w:rsidR="000D61A1" w:rsidRPr="000D61A1" w:rsidRDefault="000D61A1" w:rsidP="007159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Дополнительная общеобразовательная </w:t>
            </w:r>
            <w:proofErr w:type="spellStart"/>
            <w:r w:rsidRPr="000D6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общеразвивающая</w:t>
            </w:r>
            <w:proofErr w:type="spellEnd"/>
            <w:r w:rsidRPr="000D6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грамма по хореографии «Росинки-1</w:t>
            </w:r>
            <w:r w:rsidRPr="000D6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09" w:type="dxa"/>
          </w:tcPr>
          <w:p w:rsidR="000D61A1" w:rsidRPr="000D61A1" w:rsidRDefault="000D61A1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</w:tcPr>
          <w:p w:rsidR="000D61A1" w:rsidRPr="000D61A1" w:rsidRDefault="000D61A1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0D61A1" w:rsidRPr="000D61A1" w:rsidRDefault="000D61A1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000000"/>
            </w:tcBorders>
          </w:tcPr>
          <w:p w:rsidR="000D61A1" w:rsidRPr="000D61A1" w:rsidRDefault="000D61A1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0D61A1" w:rsidRPr="000D61A1" w:rsidRDefault="000D61A1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0D61A1" w:rsidRPr="000D61A1" w:rsidRDefault="000D61A1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:rsidR="000D61A1" w:rsidRPr="000D61A1" w:rsidRDefault="000D61A1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0D61A1" w:rsidRPr="005E4AA1" w:rsidTr="00750AA3">
        <w:tc>
          <w:tcPr>
            <w:tcW w:w="567" w:type="dxa"/>
          </w:tcPr>
          <w:p w:rsidR="000D61A1" w:rsidRPr="007755D7" w:rsidRDefault="007755D7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5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065" w:type="dxa"/>
          </w:tcPr>
          <w:p w:rsidR="000D61A1" w:rsidRPr="000D61A1" w:rsidRDefault="000D61A1" w:rsidP="00E603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Дополнительная общеобразовательная </w:t>
            </w:r>
            <w:proofErr w:type="spellStart"/>
            <w:r w:rsidRPr="000D6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общеразвивающая</w:t>
            </w:r>
            <w:proofErr w:type="spellEnd"/>
            <w:r w:rsidRPr="000D6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программа по хореографии «Постановка танца-2»</w:t>
            </w:r>
          </w:p>
        </w:tc>
        <w:tc>
          <w:tcPr>
            <w:tcW w:w="709" w:type="dxa"/>
          </w:tcPr>
          <w:p w:rsidR="000D61A1" w:rsidRPr="000D61A1" w:rsidRDefault="000D61A1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0D61A1" w:rsidRPr="000D61A1" w:rsidRDefault="000D61A1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:rsidR="000D61A1" w:rsidRPr="000D61A1" w:rsidRDefault="000D61A1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000000"/>
            </w:tcBorders>
          </w:tcPr>
          <w:p w:rsidR="000D61A1" w:rsidRPr="000D61A1" w:rsidRDefault="000D61A1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0D61A1" w:rsidRPr="000D61A1" w:rsidRDefault="000D61A1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0D61A1" w:rsidRPr="000D61A1" w:rsidRDefault="000D61A1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:rsidR="000D61A1" w:rsidRPr="000D61A1" w:rsidRDefault="000D61A1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0D61A1" w:rsidRPr="005E4AA1" w:rsidTr="00750AA3">
        <w:tc>
          <w:tcPr>
            <w:tcW w:w="567" w:type="dxa"/>
          </w:tcPr>
          <w:p w:rsidR="000D61A1" w:rsidRPr="007755D7" w:rsidRDefault="007755D7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5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065" w:type="dxa"/>
          </w:tcPr>
          <w:p w:rsidR="000D61A1" w:rsidRPr="000D61A1" w:rsidRDefault="000D61A1" w:rsidP="00520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Дополнительная общеобразовательная </w:t>
            </w:r>
            <w:proofErr w:type="spellStart"/>
            <w:r w:rsidRPr="000D6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общеразвивающая</w:t>
            </w:r>
            <w:proofErr w:type="spellEnd"/>
            <w:r w:rsidRPr="000D6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программа по хореографии «Постановка танца-4»</w:t>
            </w:r>
          </w:p>
        </w:tc>
        <w:tc>
          <w:tcPr>
            <w:tcW w:w="709" w:type="dxa"/>
          </w:tcPr>
          <w:p w:rsidR="000D61A1" w:rsidRPr="000D61A1" w:rsidRDefault="000D61A1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0D61A1" w:rsidRPr="000D61A1" w:rsidRDefault="000D61A1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:rsidR="000D61A1" w:rsidRPr="000D61A1" w:rsidRDefault="000D61A1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000000"/>
            </w:tcBorders>
          </w:tcPr>
          <w:p w:rsidR="000D61A1" w:rsidRPr="000D61A1" w:rsidRDefault="000D61A1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0D61A1" w:rsidRPr="000D61A1" w:rsidRDefault="000D61A1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0D61A1" w:rsidRPr="000D61A1" w:rsidRDefault="000D61A1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:rsidR="000D61A1" w:rsidRPr="000D61A1" w:rsidRDefault="000D61A1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0D61A1" w:rsidRPr="005E4AA1" w:rsidTr="00750AA3">
        <w:tc>
          <w:tcPr>
            <w:tcW w:w="567" w:type="dxa"/>
          </w:tcPr>
          <w:p w:rsidR="000D61A1" w:rsidRPr="007755D7" w:rsidRDefault="007755D7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5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065" w:type="dxa"/>
          </w:tcPr>
          <w:p w:rsidR="000D61A1" w:rsidRPr="000D61A1" w:rsidRDefault="000D61A1" w:rsidP="005209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Дополнительная общеобразовательная </w:t>
            </w:r>
            <w:proofErr w:type="spellStart"/>
            <w:r w:rsidRPr="000D6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общеразвивающая</w:t>
            </w:r>
            <w:proofErr w:type="spellEnd"/>
            <w:r w:rsidRPr="000D6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программа по хореографии «Постановка танца-7»</w:t>
            </w:r>
          </w:p>
        </w:tc>
        <w:tc>
          <w:tcPr>
            <w:tcW w:w="709" w:type="dxa"/>
          </w:tcPr>
          <w:p w:rsidR="000D61A1" w:rsidRPr="000D61A1" w:rsidRDefault="000D61A1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0D61A1" w:rsidRPr="000D61A1" w:rsidRDefault="000D61A1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:rsidR="000D61A1" w:rsidRPr="000D61A1" w:rsidRDefault="000D61A1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000000"/>
            </w:tcBorders>
          </w:tcPr>
          <w:p w:rsidR="000D61A1" w:rsidRPr="000D61A1" w:rsidRDefault="000D61A1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0D61A1" w:rsidRPr="000D61A1" w:rsidRDefault="000D61A1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0D61A1" w:rsidRPr="000D61A1" w:rsidRDefault="000D61A1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:rsidR="000D61A1" w:rsidRPr="000D61A1" w:rsidRDefault="000D61A1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0D61A1" w:rsidRPr="005E4AA1" w:rsidTr="00750AA3">
        <w:tc>
          <w:tcPr>
            <w:tcW w:w="567" w:type="dxa"/>
          </w:tcPr>
          <w:p w:rsidR="000D61A1" w:rsidRPr="007755D7" w:rsidRDefault="007755D7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5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065" w:type="dxa"/>
          </w:tcPr>
          <w:p w:rsidR="000D61A1" w:rsidRPr="000D61A1" w:rsidRDefault="000D61A1" w:rsidP="007159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Дополнительная общеобразовательная </w:t>
            </w:r>
            <w:proofErr w:type="spellStart"/>
            <w:r w:rsidRPr="000D6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общеразвивающая</w:t>
            </w:r>
            <w:proofErr w:type="spellEnd"/>
            <w:r w:rsidRPr="000D6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программа  по  театральному творчеству «Первые шаги»</w:t>
            </w:r>
          </w:p>
        </w:tc>
        <w:tc>
          <w:tcPr>
            <w:tcW w:w="709" w:type="dxa"/>
          </w:tcPr>
          <w:p w:rsidR="000D61A1" w:rsidRPr="000D61A1" w:rsidRDefault="000D61A1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0D61A1" w:rsidRPr="000D61A1" w:rsidRDefault="000D61A1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0D61A1" w:rsidRPr="000D61A1" w:rsidRDefault="000D61A1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left w:val="single" w:sz="4" w:space="0" w:color="000000"/>
            </w:tcBorders>
          </w:tcPr>
          <w:p w:rsidR="000D61A1" w:rsidRPr="000D61A1" w:rsidRDefault="000D61A1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0D61A1" w:rsidRPr="000D61A1" w:rsidRDefault="000D61A1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0D61A1" w:rsidRPr="000D61A1" w:rsidRDefault="000D61A1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:rsidR="000D61A1" w:rsidRPr="000D61A1" w:rsidRDefault="000D61A1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0D61A1" w:rsidRPr="005E4AA1" w:rsidTr="00750AA3">
        <w:tc>
          <w:tcPr>
            <w:tcW w:w="567" w:type="dxa"/>
          </w:tcPr>
          <w:p w:rsidR="000D61A1" w:rsidRPr="007755D7" w:rsidRDefault="007755D7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5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0065" w:type="dxa"/>
          </w:tcPr>
          <w:p w:rsidR="000D61A1" w:rsidRPr="000D61A1" w:rsidRDefault="000D61A1" w:rsidP="007159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Дополнительная общеобразовательная </w:t>
            </w:r>
            <w:proofErr w:type="spellStart"/>
            <w:r w:rsidRPr="000D6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общеразвивающая</w:t>
            </w:r>
            <w:proofErr w:type="spellEnd"/>
            <w:r w:rsidRPr="000D6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программа  по  театральному творчеству «Фантазеры»</w:t>
            </w:r>
          </w:p>
        </w:tc>
        <w:tc>
          <w:tcPr>
            <w:tcW w:w="709" w:type="dxa"/>
          </w:tcPr>
          <w:p w:rsidR="000D61A1" w:rsidRPr="000D61A1" w:rsidRDefault="000D61A1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0D61A1" w:rsidRPr="000D61A1" w:rsidRDefault="000D61A1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:rsidR="000D61A1" w:rsidRPr="000D61A1" w:rsidRDefault="000D61A1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000000"/>
            </w:tcBorders>
          </w:tcPr>
          <w:p w:rsidR="000D61A1" w:rsidRPr="000D61A1" w:rsidRDefault="000D61A1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0D61A1" w:rsidRPr="000D61A1" w:rsidRDefault="000D61A1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0D61A1" w:rsidRPr="000D61A1" w:rsidRDefault="000D61A1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:rsidR="000D61A1" w:rsidRPr="000D61A1" w:rsidRDefault="000D61A1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0D61A1" w:rsidRPr="005E4AA1" w:rsidTr="00750AA3">
        <w:tc>
          <w:tcPr>
            <w:tcW w:w="567" w:type="dxa"/>
          </w:tcPr>
          <w:p w:rsidR="000D61A1" w:rsidRPr="007755D7" w:rsidRDefault="007755D7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5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065" w:type="dxa"/>
          </w:tcPr>
          <w:p w:rsidR="000D61A1" w:rsidRPr="000D61A1" w:rsidRDefault="000D61A1" w:rsidP="007159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Дополнительная общеобразовательная </w:t>
            </w:r>
            <w:proofErr w:type="spellStart"/>
            <w:r w:rsidRPr="000D6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общеразвивающая</w:t>
            </w:r>
            <w:proofErr w:type="spellEnd"/>
            <w:r w:rsidRPr="000D6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программа  по  театральному творчеству «Фантазеры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</w:t>
            </w:r>
            <w:r w:rsidRPr="000D6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09" w:type="dxa"/>
          </w:tcPr>
          <w:p w:rsidR="000D61A1" w:rsidRPr="000D61A1" w:rsidRDefault="000D61A1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</w:tcPr>
          <w:p w:rsidR="000D61A1" w:rsidRDefault="000D61A1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0D61A1" w:rsidRPr="000D61A1" w:rsidRDefault="000D61A1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000000"/>
            </w:tcBorders>
          </w:tcPr>
          <w:p w:rsidR="000D61A1" w:rsidRPr="000D61A1" w:rsidRDefault="000D61A1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0D61A1" w:rsidRPr="000D61A1" w:rsidRDefault="000D61A1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0D61A1" w:rsidRDefault="000D61A1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:rsidR="000D61A1" w:rsidRDefault="000D61A1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0D61A1" w:rsidRPr="005E4AA1" w:rsidTr="00750AA3">
        <w:tc>
          <w:tcPr>
            <w:tcW w:w="567" w:type="dxa"/>
          </w:tcPr>
          <w:p w:rsidR="000D61A1" w:rsidRPr="007755D7" w:rsidRDefault="007755D7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5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0065" w:type="dxa"/>
          </w:tcPr>
          <w:p w:rsidR="000D61A1" w:rsidRPr="000D61A1" w:rsidRDefault="000D61A1" w:rsidP="007159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Дополнительная общеобразовательная </w:t>
            </w:r>
            <w:proofErr w:type="spellStart"/>
            <w:r w:rsidRPr="000D6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общеразвивающая</w:t>
            </w:r>
            <w:proofErr w:type="spellEnd"/>
            <w:r w:rsidRPr="000D6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программа  по  театральному творчеству «Мечта»</w:t>
            </w:r>
          </w:p>
        </w:tc>
        <w:tc>
          <w:tcPr>
            <w:tcW w:w="709" w:type="dxa"/>
          </w:tcPr>
          <w:p w:rsidR="000D61A1" w:rsidRPr="000D61A1" w:rsidRDefault="000D61A1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</w:tcPr>
          <w:p w:rsidR="000D61A1" w:rsidRPr="000D61A1" w:rsidRDefault="000D61A1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0D61A1" w:rsidRPr="000D61A1" w:rsidRDefault="000D61A1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000000"/>
            </w:tcBorders>
          </w:tcPr>
          <w:p w:rsidR="000D61A1" w:rsidRPr="000D61A1" w:rsidRDefault="000D61A1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0D61A1" w:rsidRPr="000D61A1" w:rsidRDefault="000D61A1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0D61A1" w:rsidRPr="000D61A1" w:rsidRDefault="000D61A1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:rsidR="000D61A1" w:rsidRPr="000D61A1" w:rsidRDefault="000D61A1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0D61A1" w:rsidRPr="005E4AA1" w:rsidTr="00750AA3">
        <w:tc>
          <w:tcPr>
            <w:tcW w:w="567" w:type="dxa"/>
          </w:tcPr>
          <w:p w:rsidR="000D61A1" w:rsidRPr="007755D7" w:rsidRDefault="007755D7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5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0065" w:type="dxa"/>
          </w:tcPr>
          <w:p w:rsidR="000D61A1" w:rsidRPr="000D61A1" w:rsidRDefault="000D61A1" w:rsidP="007159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Дополнительная общеобразовательная </w:t>
            </w:r>
            <w:proofErr w:type="spellStart"/>
            <w:r w:rsidRPr="000D6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общеразвивающая</w:t>
            </w:r>
            <w:proofErr w:type="spellEnd"/>
            <w:r w:rsidRPr="000D6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программа по хореографии «Звездочки-1»</w:t>
            </w:r>
          </w:p>
        </w:tc>
        <w:tc>
          <w:tcPr>
            <w:tcW w:w="709" w:type="dxa"/>
          </w:tcPr>
          <w:p w:rsidR="000D61A1" w:rsidRPr="000D61A1" w:rsidRDefault="000D61A1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0D61A1" w:rsidRPr="000D61A1" w:rsidRDefault="000D61A1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0D61A1" w:rsidRPr="000D61A1" w:rsidRDefault="000D61A1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left w:val="single" w:sz="4" w:space="0" w:color="000000"/>
            </w:tcBorders>
          </w:tcPr>
          <w:p w:rsidR="000D61A1" w:rsidRPr="000D61A1" w:rsidRDefault="000D61A1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0D61A1" w:rsidRPr="000D61A1" w:rsidRDefault="000D61A1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0D61A1" w:rsidRPr="000D61A1" w:rsidRDefault="000D61A1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:rsidR="000D61A1" w:rsidRPr="000D61A1" w:rsidRDefault="000D61A1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0D61A1" w:rsidRPr="005E4AA1" w:rsidTr="00750AA3">
        <w:tc>
          <w:tcPr>
            <w:tcW w:w="567" w:type="dxa"/>
          </w:tcPr>
          <w:p w:rsidR="000D61A1" w:rsidRPr="007755D7" w:rsidRDefault="007755D7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5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0065" w:type="dxa"/>
          </w:tcPr>
          <w:p w:rsidR="000D61A1" w:rsidRPr="000D61A1" w:rsidRDefault="000D61A1" w:rsidP="007159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Дополнительная общеобразовательная </w:t>
            </w:r>
            <w:proofErr w:type="spellStart"/>
            <w:r w:rsidRPr="000D6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общеразвивающая</w:t>
            </w:r>
            <w:proofErr w:type="spellEnd"/>
            <w:r w:rsidRPr="000D6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программа  по хореографии «Звездочки-2»</w:t>
            </w:r>
          </w:p>
        </w:tc>
        <w:tc>
          <w:tcPr>
            <w:tcW w:w="709" w:type="dxa"/>
          </w:tcPr>
          <w:p w:rsidR="000D61A1" w:rsidRPr="000D61A1" w:rsidRDefault="000D61A1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0D61A1" w:rsidRPr="000D61A1" w:rsidRDefault="000D61A1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0D61A1" w:rsidRPr="000D61A1" w:rsidRDefault="000D61A1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left w:val="single" w:sz="4" w:space="0" w:color="000000"/>
            </w:tcBorders>
          </w:tcPr>
          <w:p w:rsidR="000D61A1" w:rsidRPr="000D61A1" w:rsidRDefault="000D61A1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0D61A1" w:rsidRPr="000D61A1" w:rsidRDefault="000D61A1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0D61A1" w:rsidRPr="000D61A1" w:rsidRDefault="000D61A1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:rsidR="000D61A1" w:rsidRPr="000D61A1" w:rsidRDefault="000D61A1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0D61A1" w:rsidRPr="005E4AA1" w:rsidTr="00750AA3">
        <w:tc>
          <w:tcPr>
            <w:tcW w:w="567" w:type="dxa"/>
          </w:tcPr>
          <w:p w:rsidR="000D61A1" w:rsidRPr="007755D7" w:rsidRDefault="007755D7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5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0065" w:type="dxa"/>
          </w:tcPr>
          <w:p w:rsidR="000D61A1" w:rsidRPr="000D61A1" w:rsidRDefault="000D61A1" w:rsidP="00813C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Дополнительная общеобразовательная </w:t>
            </w:r>
            <w:proofErr w:type="spellStart"/>
            <w:r w:rsidRPr="000D6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общеразвивающая</w:t>
            </w:r>
            <w:proofErr w:type="spellEnd"/>
            <w:r w:rsidRPr="000D6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программа   по фольклору «Марийские узоры»</w:t>
            </w:r>
          </w:p>
        </w:tc>
        <w:tc>
          <w:tcPr>
            <w:tcW w:w="709" w:type="dxa"/>
          </w:tcPr>
          <w:p w:rsidR="000D61A1" w:rsidRPr="000D61A1" w:rsidRDefault="000D61A1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0D61A1" w:rsidRPr="000D61A1" w:rsidRDefault="000D61A1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:rsidR="000D61A1" w:rsidRPr="000D61A1" w:rsidRDefault="000D61A1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000000"/>
            </w:tcBorders>
          </w:tcPr>
          <w:p w:rsidR="000D61A1" w:rsidRPr="000D61A1" w:rsidRDefault="000D61A1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0D61A1" w:rsidRPr="000D61A1" w:rsidRDefault="000D61A1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0D61A1" w:rsidRPr="000D61A1" w:rsidRDefault="000D61A1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:rsidR="000D61A1" w:rsidRPr="000D61A1" w:rsidRDefault="000D61A1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0D61A1" w:rsidRPr="005E4AA1" w:rsidTr="00750AA3">
        <w:trPr>
          <w:trHeight w:val="441"/>
        </w:trPr>
        <w:tc>
          <w:tcPr>
            <w:tcW w:w="567" w:type="dxa"/>
            <w:tcBorders>
              <w:bottom w:val="nil"/>
            </w:tcBorders>
          </w:tcPr>
          <w:p w:rsidR="000D61A1" w:rsidRPr="007755D7" w:rsidRDefault="007755D7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5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0065" w:type="dxa"/>
          </w:tcPr>
          <w:p w:rsidR="000D61A1" w:rsidRPr="000D61A1" w:rsidRDefault="000D61A1" w:rsidP="007159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Дополнительная общеобразовательная </w:t>
            </w:r>
            <w:proofErr w:type="spellStart"/>
            <w:r w:rsidRPr="000D6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общеразвивающая</w:t>
            </w:r>
            <w:proofErr w:type="spellEnd"/>
            <w:r w:rsidRPr="000D6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программа  по  театральному творчеству «Зазеркалье»</w:t>
            </w:r>
          </w:p>
        </w:tc>
        <w:tc>
          <w:tcPr>
            <w:tcW w:w="709" w:type="dxa"/>
          </w:tcPr>
          <w:p w:rsidR="000D61A1" w:rsidRPr="000D61A1" w:rsidRDefault="000D61A1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</w:tcPr>
          <w:p w:rsidR="000D61A1" w:rsidRPr="000D61A1" w:rsidRDefault="000D61A1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0D61A1" w:rsidRPr="000D61A1" w:rsidRDefault="000D61A1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:rsidR="000D61A1" w:rsidRPr="000D61A1" w:rsidRDefault="000D61A1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bottom w:val="single" w:sz="4" w:space="0" w:color="000000"/>
            </w:tcBorders>
          </w:tcPr>
          <w:p w:rsidR="000D61A1" w:rsidRPr="000D61A1" w:rsidRDefault="000D61A1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bottom w:val="single" w:sz="4" w:space="0" w:color="000000"/>
            </w:tcBorders>
          </w:tcPr>
          <w:p w:rsidR="000D61A1" w:rsidRPr="000D61A1" w:rsidRDefault="000D61A1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:rsidR="000D61A1" w:rsidRPr="000D61A1" w:rsidRDefault="000D61A1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0D61A1" w:rsidRPr="005E4AA1" w:rsidTr="00750AA3">
        <w:tc>
          <w:tcPr>
            <w:tcW w:w="567" w:type="dxa"/>
          </w:tcPr>
          <w:p w:rsidR="000D61A1" w:rsidRPr="007755D7" w:rsidRDefault="007755D7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5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0065" w:type="dxa"/>
          </w:tcPr>
          <w:p w:rsidR="000D61A1" w:rsidRPr="000D61A1" w:rsidRDefault="000D61A1" w:rsidP="007159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Дополнительная общеобразовательная </w:t>
            </w:r>
            <w:proofErr w:type="spellStart"/>
            <w:r w:rsidRPr="000D6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общеразвивающая</w:t>
            </w:r>
            <w:proofErr w:type="spellEnd"/>
            <w:r w:rsidRPr="000D6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программа  по  театральному творчеству «Мир театра»</w:t>
            </w:r>
          </w:p>
        </w:tc>
        <w:tc>
          <w:tcPr>
            <w:tcW w:w="709" w:type="dxa"/>
          </w:tcPr>
          <w:p w:rsidR="000D61A1" w:rsidRPr="000D61A1" w:rsidRDefault="000D61A1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</w:tcPr>
          <w:p w:rsidR="000D61A1" w:rsidRPr="000D61A1" w:rsidRDefault="000D61A1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0D61A1" w:rsidRPr="000D61A1" w:rsidRDefault="000D61A1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000000"/>
            </w:tcBorders>
          </w:tcPr>
          <w:p w:rsidR="000D61A1" w:rsidRPr="000D61A1" w:rsidRDefault="000D61A1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0D61A1" w:rsidRPr="000D61A1" w:rsidRDefault="000D61A1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0D61A1" w:rsidRPr="000D61A1" w:rsidRDefault="000D61A1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:rsidR="000D61A1" w:rsidRPr="000D61A1" w:rsidRDefault="000D61A1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0D61A1" w:rsidRPr="005E4AA1" w:rsidTr="00750AA3">
        <w:tc>
          <w:tcPr>
            <w:tcW w:w="567" w:type="dxa"/>
          </w:tcPr>
          <w:p w:rsidR="000D61A1" w:rsidRPr="007755D7" w:rsidRDefault="007755D7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5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17</w:t>
            </w:r>
          </w:p>
        </w:tc>
        <w:tc>
          <w:tcPr>
            <w:tcW w:w="10065" w:type="dxa"/>
          </w:tcPr>
          <w:p w:rsidR="000D61A1" w:rsidRPr="000D61A1" w:rsidRDefault="000D61A1" w:rsidP="007159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Дополнительная общеобразовательная </w:t>
            </w:r>
            <w:proofErr w:type="spellStart"/>
            <w:r w:rsidRPr="000D6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общеразвивающая</w:t>
            </w:r>
            <w:proofErr w:type="spellEnd"/>
            <w:r w:rsidRPr="000D6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программа  по  театральному творчеству «Акварель»</w:t>
            </w:r>
          </w:p>
        </w:tc>
        <w:tc>
          <w:tcPr>
            <w:tcW w:w="709" w:type="dxa"/>
          </w:tcPr>
          <w:p w:rsidR="000D61A1" w:rsidRPr="000D61A1" w:rsidRDefault="000D61A1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0D61A1" w:rsidRPr="000D61A1" w:rsidRDefault="000D61A1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:rsidR="000D61A1" w:rsidRPr="000D61A1" w:rsidRDefault="000D61A1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000000"/>
            </w:tcBorders>
          </w:tcPr>
          <w:p w:rsidR="000D61A1" w:rsidRPr="000D61A1" w:rsidRDefault="000D61A1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0D61A1" w:rsidRPr="000D61A1" w:rsidRDefault="000D61A1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0D61A1" w:rsidRPr="000D61A1" w:rsidRDefault="000D61A1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:rsidR="000D61A1" w:rsidRPr="000D61A1" w:rsidRDefault="000D61A1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0D61A1" w:rsidRPr="005E4AA1" w:rsidTr="00750AA3">
        <w:tc>
          <w:tcPr>
            <w:tcW w:w="567" w:type="dxa"/>
          </w:tcPr>
          <w:p w:rsidR="000D61A1" w:rsidRPr="007755D7" w:rsidRDefault="007755D7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5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0065" w:type="dxa"/>
          </w:tcPr>
          <w:p w:rsidR="000D61A1" w:rsidRPr="000D61A1" w:rsidRDefault="000D61A1" w:rsidP="007159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Дополнительная общеобразовательная </w:t>
            </w:r>
            <w:proofErr w:type="spellStart"/>
            <w:r w:rsidRPr="000D6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общеразвивающая</w:t>
            </w:r>
            <w:proofErr w:type="spellEnd"/>
            <w:r w:rsidRPr="000D6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программа  по  театральному творчеству «</w:t>
            </w:r>
            <w:proofErr w:type="spellStart"/>
            <w:r w:rsidRPr="000D6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Кунеллэ</w:t>
            </w:r>
            <w:proofErr w:type="spellEnd"/>
            <w:r w:rsidRPr="000D6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D6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сэхнэ</w:t>
            </w:r>
            <w:proofErr w:type="spellEnd"/>
            <w:r w:rsidRPr="000D6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09" w:type="dxa"/>
          </w:tcPr>
          <w:p w:rsidR="000D61A1" w:rsidRPr="000D61A1" w:rsidRDefault="000D61A1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</w:tcPr>
          <w:p w:rsidR="000D61A1" w:rsidRPr="000D61A1" w:rsidRDefault="000D61A1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0D61A1" w:rsidRPr="000D61A1" w:rsidRDefault="000D61A1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000000"/>
            </w:tcBorders>
          </w:tcPr>
          <w:p w:rsidR="000D61A1" w:rsidRPr="000D61A1" w:rsidRDefault="000D61A1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0D61A1" w:rsidRPr="000D61A1" w:rsidRDefault="000D61A1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0D61A1" w:rsidRPr="000D61A1" w:rsidRDefault="000D61A1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:rsidR="000D61A1" w:rsidRPr="000D61A1" w:rsidRDefault="000D61A1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0D61A1" w:rsidRPr="005E4AA1" w:rsidTr="00750AA3">
        <w:tc>
          <w:tcPr>
            <w:tcW w:w="567" w:type="dxa"/>
          </w:tcPr>
          <w:p w:rsidR="000D61A1" w:rsidRPr="007755D7" w:rsidRDefault="000D61A1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5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7755D7" w:rsidRPr="007755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0065" w:type="dxa"/>
          </w:tcPr>
          <w:p w:rsidR="000D61A1" w:rsidRPr="000D61A1" w:rsidRDefault="000D61A1" w:rsidP="00813C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Дополнительная общеобразовательная </w:t>
            </w:r>
            <w:proofErr w:type="spellStart"/>
            <w:r w:rsidRPr="000D6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общеразвивающая</w:t>
            </w:r>
            <w:proofErr w:type="spellEnd"/>
            <w:r w:rsidRPr="000D6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программа  по  театральному творчеству «Тургай-2»</w:t>
            </w:r>
          </w:p>
        </w:tc>
        <w:tc>
          <w:tcPr>
            <w:tcW w:w="709" w:type="dxa"/>
          </w:tcPr>
          <w:p w:rsidR="000D61A1" w:rsidRPr="000D61A1" w:rsidRDefault="000D61A1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0D61A1" w:rsidRPr="000D61A1" w:rsidRDefault="000D61A1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0D61A1" w:rsidRPr="000D61A1" w:rsidRDefault="000D61A1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</w:tcBorders>
          </w:tcPr>
          <w:p w:rsidR="000D61A1" w:rsidRPr="000D61A1" w:rsidRDefault="000D61A1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</w:tcBorders>
          </w:tcPr>
          <w:p w:rsidR="000D61A1" w:rsidRPr="000D61A1" w:rsidRDefault="000D61A1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</w:tcBorders>
          </w:tcPr>
          <w:p w:rsidR="000D61A1" w:rsidRPr="000D61A1" w:rsidRDefault="000D61A1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:rsidR="000D61A1" w:rsidRPr="000D61A1" w:rsidRDefault="000D61A1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0D61A1" w:rsidRPr="005E4AA1" w:rsidTr="00750AA3">
        <w:tc>
          <w:tcPr>
            <w:tcW w:w="567" w:type="dxa"/>
          </w:tcPr>
          <w:p w:rsidR="000D61A1" w:rsidRPr="007755D7" w:rsidRDefault="007755D7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5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0065" w:type="dxa"/>
          </w:tcPr>
          <w:p w:rsidR="000D61A1" w:rsidRPr="000D61A1" w:rsidRDefault="000D61A1" w:rsidP="007159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Дополнительная общеобразовательная </w:t>
            </w:r>
            <w:proofErr w:type="spellStart"/>
            <w:r w:rsidRPr="000D6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общеразвивающая</w:t>
            </w:r>
            <w:proofErr w:type="spellEnd"/>
            <w:r w:rsidRPr="000D6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программа  по  театральному творчеству «Буревестник»</w:t>
            </w:r>
          </w:p>
        </w:tc>
        <w:tc>
          <w:tcPr>
            <w:tcW w:w="709" w:type="dxa"/>
          </w:tcPr>
          <w:p w:rsidR="000D61A1" w:rsidRPr="000D61A1" w:rsidRDefault="000D61A1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0D61A1" w:rsidRPr="000D61A1" w:rsidRDefault="000D61A1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:rsidR="000D61A1" w:rsidRPr="000D61A1" w:rsidRDefault="000D61A1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000000"/>
            </w:tcBorders>
          </w:tcPr>
          <w:p w:rsidR="000D61A1" w:rsidRPr="000D61A1" w:rsidRDefault="000D61A1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</w:tcBorders>
          </w:tcPr>
          <w:p w:rsidR="000D61A1" w:rsidRPr="000D61A1" w:rsidRDefault="000D61A1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</w:tcBorders>
          </w:tcPr>
          <w:p w:rsidR="000D61A1" w:rsidRPr="000D61A1" w:rsidRDefault="000D61A1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:rsidR="000D61A1" w:rsidRPr="000D61A1" w:rsidRDefault="000D61A1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0D61A1" w:rsidRPr="005E4AA1" w:rsidTr="00750AA3">
        <w:tc>
          <w:tcPr>
            <w:tcW w:w="567" w:type="dxa"/>
          </w:tcPr>
          <w:p w:rsidR="000D61A1" w:rsidRPr="007755D7" w:rsidRDefault="007755D7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5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0065" w:type="dxa"/>
          </w:tcPr>
          <w:p w:rsidR="000D61A1" w:rsidRPr="000D61A1" w:rsidRDefault="000D61A1" w:rsidP="007159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Дополнительная общеобразовательная </w:t>
            </w:r>
            <w:proofErr w:type="spellStart"/>
            <w:r w:rsidRPr="000D6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общеразвивающая</w:t>
            </w:r>
            <w:proofErr w:type="spellEnd"/>
            <w:r w:rsidRPr="000D6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программа  по  театральному творчеству «Алтын </w:t>
            </w:r>
            <w:proofErr w:type="spellStart"/>
            <w:r w:rsidRPr="000D6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битлек</w:t>
            </w:r>
            <w:proofErr w:type="spellEnd"/>
            <w:r w:rsidRPr="000D6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09" w:type="dxa"/>
          </w:tcPr>
          <w:p w:rsidR="000D61A1" w:rsidRPr="000D61A1" w:rsidRDefault="000D61A1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0D61A1" w:rsidRPr="000D61A1" w:rsidRDefault="000D61A1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:rsidR="000D61A1" w:rsidRPr="000D61A1" w:rsidRDefault="000D61A1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000000"/>
            </w:tcBorders>
          </w:tcPr>
          <w:p w:rsidR="000D61A1" w:rsidRPr="000D61A1" w:rsidRDefault="000D61A1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</w:tcBorders>
          </w:tcPr>
          <w:p w:rsidR="000D61A1" w:rsidRPr="000D61A1" w:rsidRDefault="000D61A1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</w:tcBorders>
          </w:tcPr>
          <w:p w:rsidR="000D61A1" w:rsidRPr="000D61A1" w:rsidRDefault="000D61A1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:rsidR="000D61A1" w:rsidRPr="000D61A1" w:rsidRDefault="000D61A1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0E413F" w:rsidRPr="005E4AA1" w:rsidTr="00750AA3">
        <w:tc>
          <w:tcPr>
            <w:tcW w:w="567" w:type="dxa"/>
          </w:tcPr>
          <w:p w:rsidR="000E413F" w:rsidRPr="007755D7" w:rsidRDefault="007755D7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5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0065" w:type="dxa"/>
          </w:tcPr>
          <w:p w:rsidR="000E413F" w:rsidRPr="000D61A1" w:rsidRDefault="000E413F" w:rsidP="007159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Дополнительная общеобразовательная </w:t>
            </w:r>
            <w:proofErr w:type="spellStart"/>
            <w:r w:rsidRPr="000D6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общеразвивающая</w:t>
            </w:r>
            <w:proofErr w:type="spellEnd"/>
            <w:r w:rsidRPr="000D6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программа  по  изобраз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ительному искусству «Колорит-3</w:t>
            </w:r>
            <w:r w:rsidRPr="000D6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09" w:type="dxa"/>
          </w:tcPr>
          <w:p w:rsidR="000E413F" w:rsidRPr="000D61A1" w:rsidRDefault="000E413F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</w:tcPr>
          <w:p w:rsidR="000E413F" w:rsidRPr="000D61A1" w:rsidRDefault="000E413F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0E413F" w:rsidRPr="000D61A1" w:rsidRDefault="000E413F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000000"/>
            </w:tcBorders>
          </w:tcPr>
          <w:p w:rsidR="000E413F" w:rsidRPr="000D61A1" w:rsidRDefault="000E413F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</w:tcBorders>
          </w:tcPr>
          <w:p w:rsidR="000E413F" w:rsidRPr="000D61A1" w:rsidRDefault="000E413F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</w:tcBorders>
          </w:tcPr>
          <w:p w:rsidR="000E413F" w:rsidRPr="000D61A1" w:rsidRDefault="000E413F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:rsidR="000E413F" w:rsidRPr="000D61A1" w:rsidRDefault="000E413F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0E413F" w:rsidRPr="005E4AA1" w:rsidTr="00750AA3">
        <w:tc>
          <w:tcPr>
            <w:tcW w:w="567" w:type="dxa"/>
          </w:tcPr>
          <w:p w:rsidR="000E413F" w:rsidRPr="007755D7" w:rsidRDefault="007755D7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5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0065" w:type="dxa"/>
          </w:tcPr>
          <w:p w:rsidR="000E413F" w:rsidRPr="000D61A1" w:rsidRDefault="000E413F" w:rsidP="007159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Дополнительная общеобразовательная </w:t>
            </w:r>
            <w:proofErr w:type="spellStart"/>
            <w:r w:rsidRPr="000D6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общеразвивающая</w:t>
            </w:r>
            <w:proofErr w:type="spellEnd"/>
            <w:r w:rsidRPr="000D6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программа  по  изобразительному искусству «</w:t>
            </w:r>
            <w:proofErr w:type="spellStart"/>
            <w:r w:rsidRPr="000D6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Арт-студия</w:t>
            </w:r>
            <w:proofErr w:type="spellEnd"/>
            <w:r w:rsidRPr="000D6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«Колорит-1»</w:t>
            </w:r>
          </w:p>
        </w:tc>
        <w:tc>
          <w:tcPr>
            <w:tcW w:w="709" w:type="dxa"/>
          </w:tcPr>
          <w:p w:rsidR="000E413F" w:rsidRPr="000D61A1" w:rsidRDefault="000E413F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0E413F" w:rsidRPr="000D61A1" w:rsidRDefault="000E413F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0E413F" w:rsidRPr="000D61A1" w:rsidRDefault="000E413F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</w:tcBorders>
          </w:tcPr>
          <w:p w:rsidR="000E413F" w:rsidRPr="000D61A1" w:rsidRDefault="000E413F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</w:tcBorders>
          </w:tcPr>
          <w:p w:rsidR="000E413F" w:rsidRPr="000D61A1" w:rsidRDefault="000E413F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</w:tcBorders>
          </w:tcPr>
          <w:p w:rsidR="000E413F" w:rsidRPr="000D61A1" w:rsidRDefault="000E413F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:rsidR="000E413F" w:rsidRPr="000D61A1" w:rsidRDefault="000E413F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0E413F" w:rsidRPr="005E4AA1" w:rsidTr="00750AA3">
        <w:tc>
          <w:tcPr>
            <w:tcW w:w="567" w:type="dxa"/>
          </w:tcPr>
          <w:p w:rsidR="000E413F" w:rsidRPr="007755D7" w:rsidRDefault="007755D7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5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0065" w:type="dxa"/>
          </w:tcPr>
          <w:p w:rsidR="000E413F" w:rsidRPr="000D61A1" w:rsidRDefault="000E413F" w:rsidP="007159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Дополнительная общеобразовательная </w:t>
            </w:r>
            <w:proofErr w:type="spellStart"/>
            <w:r w:rsidRPr="000D6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общеразвивающая</w:t>
            </w:r>
            <w:proofErr w:type="spellEnd"/>
            <w:r w:rsidRPr="000D6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программа  по  изобразительному искусству «</w:t>
            </w:r>
            <w:proofErr w:type="spellStart"/>
            <w:r w:rsidRPr="000D6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Арт-студия</w:t>
            </w:r>
            <w:proofErr w:type="spellEnd"/>
            <w:r w:rsidRPr="000D6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«Колорит-2»</w:t>
            </w:r>
          </w:p>
        </w:tc>
        <w:tc>
          <w:tcPr>
            <w:tcW w:w="709" w:type="dxa"/>
          </w:tcPr>
          <w:p w:rsidR="000E413F" w:rsidRPr="000D61A1" w:rsidRDefault="000E413F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0E413F" w:rsidRPr="000D61A1" w:rsidRDefault="000E413F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:rsidR="000E413F" w:rsidRPr="000D61A1" w:rsidRDefault="000E413F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000000"/>
            </w:tcBorders>
          </w:tcPr>
          <w:p w:rsidR="000E413F" w:rsidRPr="000D61A1" w:rsidRDefault="000E413F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</w:tcBorders>
          </w:tcPr>
          <w:p w:rsidR="000E413F" w:rsidRPr="000D61A1" w:rsidRDefault="000E413F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</w:tcBorders>
          </w:tcPr>
          <w:p w:rsidR="000E413F" w:rsidRPr="000D61A1" w:rsidRDefault="000E413F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:rsidR="000E413F" w:rsidRPr="000D61A1" w:rsidRDefault="000E413F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0E413F" w:rsidRPr="005E4AA1" w:rsidTr="00750AA3">
        <w:tc>
          <w:tcPr>
            <w:tcW w:w="567" w:type="dxa"/>
          </w:tcPr>
          <w:p w:rsidR="000E413F" w:rsidRPr="007755D7" w:rsidRDefault="007755D7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5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0065" w:type="dxa"/>
          </w:tcPr>
          <w:p w:rsidR="000E413F" w:rsidRPr="000D61A1" w:rsidRDefault="000E413F" w:rsidP="007159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6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Дополнительная общеобразовательная </w:t>
            </w:r>
            <w:proofErr w:type="spellStart"/>
            <w:r w:rsidRPr="000D6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общеразвивающая</w:t>
            </w:r>
            <w:proofErr w:type="spellEnd"/>
            <w:r w:rsidRPr="000D6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программа  по  изобраз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ительному искусству «Колорит-4</w:t>
            </w:r>
            <w:r w:rsidRPr="000D6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09" w:type="dxa"/>
          </w:tcPr>
          <w:p w:rsidR="000E413F" w:rsidRPr="000D61A1" w:rsidRDefault="000E413F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</w:tcPr>
          <w:p w:rsidR="000E413F" w:rsidRPr="000D61A1" w:rsidRDefault="000E413F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0E413F" w:rsidRPr="000D61A1" w:rsidRDefault="000E413F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000000"/>
            </w:tcBorders>
          </w:tcPr>
          <w:p w:rsidR="000E413F" w:rsidRPr="000D61A1" w:rsidRDefault="000E413F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</w:tcBorders>
          </w:tcPr>
          <w:p w:rsidR="000E413F" w:rsidRPr="000D61A1" w:rsidRDefault="000E413F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</w:tcBorders>
          </w:tcPr>
          <w:p w:rsidR="000E413F" w:rsidRPr="000D61A1" w:rsidRDefault="000E413F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:rsidR="000E413F" w:rsidRDefault="000E413F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0E413F" w:rsidRPr="005E4AA1" w:rsidTr="00750AA3">
        <w:tc>
          <w:tcPr>
            <w:tcW w:w="567" w:type="dxa"/>
          </w:tcPr>
          <w:p w:rsidR="000E413F" w:rsidRPr="007755D7" w:rsidRDefault="007755D7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5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0065" w:type="dxa"/>
          </w:tcPr>
          <w:p w:rsidR="000E413F" w:rsidRPr="000E413F" w:rsidRDefault="000E413F" w:rsidP="007159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1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Дополнительная общеобразовательная </w:t>
            </w:r>
            <w:proofErr w:type="spellStart"/>
            <w:r w:rsidRPr="000E41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общеразвивающая</w:t>
            </w:r>
            <w:proofErr w:type="spellEnd"/>
            <w:r w:rsidRPr="000E41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программа  по  декоративно-прикладному искусству «Рукоделие»</w:t>
            </w:r>
          </w:p>
        </w:tc>
        <w:tc>
          <w:tcPr>
            <w:tcW w:w="709" w:type="dxa"/>
          </w:tcPr>
          <w:p w:rsidR="000E413F" w:rsidRPr="000E413F" w:rsidRDefault="000E413F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0E413F" w:rsidRPr="000E413F" w:rsidRDefault="000E413F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1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:rsidR="000E413F" w:rsidRPr="000E413F" w:rsidRDefault="000E413F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000000"/>
            </w:tcBorders>
          </w:tcPr>
          <w:p w:rsidR="000E413F" w:rsidRPr="000E413F" w:rsidRDefault="000E413F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</w:tcBorders>
          </w:tcPr>
          <w:p w:rsidR="000E413F" w:rsidRPr="000E413F" w:rsidRDefault="000E413F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</w:tcBorders>
          </w:tcPr>
          <w:p w:rsidR="000E413F" w:rsidRPr="000E413F" w:rsidRDefault="000E413F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1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:rsidR="000E413F" w:rsidRPr="000E413F" w:rsidRDefault="000E413F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1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0E413F" w:rsidRPr="005E4AA1" w:rsidTr="00750AA3">
        <w:tc>
          <w:tcPr>
            <w:tcW w:w="567" w:type="dxa"/>
          </w:tcPr>
          <w:p w:rsidR="000E413F" w:rsidRPr="007755D7" w:rsidRDefault="007755D7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5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0065" w:type="dxa"/>
          </w:tcPr>
          <w:p w:rsidR="000E413F" w:rsidRPr="000E413F" w:rsidRDefault="000E413F" w:rsidP="007159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1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Дополнительная общеобразовательная </w:t>
            </w:r>
            <w:proofErr w:type="spellStart"/>
            <w:r w:rsidRPr="000E41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общеразвивающая</w:t>
            </w:r>
            <w:proofErr w:type="spellEnd"/>
            <w:r w:rsidRPr="000E41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программа  по  декоративно-п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рикладному искусству «Отряд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Юнармия</w:t>
            </w:r>
            <w:proofErr w:type="spellEnd"/>
            <w:r w:rsidRPr="000E41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09" w:type="dxa"/>
          </w:tcPr>
          <w:p w:rsidR="000E413F" w:rsidRPr="000E413F" w:rsidRDefault="000E413F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0E413F" w:rsidRPr="000E413F" w:rsidRDefault="000E413F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1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:rsidR="000E413F" w:rsidRPr="000E413F" w:rsidRDefault="000E413F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000000"/>
            </w:tcBorders>
          </w:tcPr>
          <w:p w:rsidR="000E413F" w:rsidRPr="000E413F" w:rsidRDefault="000E413F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</w:tcBorders>
          </w:tcPr>
          <w:p w:rsidR="000E413F" w:rsidRPr="000E413F" w:rsidRDefault="000E413F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</w:tcBorders>
          </w:tcPr>
          <w:p w:rsidR="000E413F" w:rsidRPr="000E413F" w:rsidRDefault="000E413F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1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:rsidR="000E413F" w:rsidRPr="000E413F" w:rsidRDefault="000E413F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1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0E413F" w:rsidRPr="005E4AA1" w:rsidTr="00750AA3">
        <w:tc>
          <w:tcPr>
            <w:tcW w:w="567" w:type="dxa"/>
          </w:tcPr>
          <w:p w:rsidR="000E413F" w:rsidRPr="007755D7" w:rsidRDefault="007755D7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5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0065" w:type="dxa"/>
          </w:tcPr>
          <w:p w:rsidR="000E413F" w:rsidRPr="000E413F" w:rsidRDefault="000E413F" w:rsidP="007159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1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Дополнительная общеобразовательная </w:t>
            </w:r>
            <w:proofErr w:type="spellStart"/>
            <w:r w:rsidRPr="000E41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общеразвивающая</w:t>
            </w:r>
            <w:proofErr w:type="spellEnd"/>
            <w:r w:rsidRPr="000E41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программа  по  декоративно-прикладному искусству «Страна рукоделия»</w:t>
            </w:r>
          </w:p>
        </w:tc>
        <w:tc>
          <w:tcPr>
            <w:tcW w:w="709" w:type="dxa"/>
          </w:tcPr>
          <w:p w:rsidR="000E413F" w:rsidRPr="000E413F" w:rsidRDefault="000E413F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0E413F" w:rsidRPr="000E413F" w:rsidRDefault="000E413F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1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:rsidR="000E413F" w:rsidRPr="000E413F" w:rsidRDefault="000E413F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000000"/>
            </w:tcBorders>
          </w:tcPr>
          <w:p w:rsidR="000E413F" w:rsidRPr="000E413F" w:rsidRDefault="000E413F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</w:tcBorders>
          </w:tcPr>
          <w:p w:rsidR="000E413F" w:rsidRPr="000E413F" w:rsidRDefault="000E413F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</w:tcBorders>
          </w:tcPr>
          <w:p w:rsidR="000E413F" w:rsidRPr="000E413F" w:rsidRDefault="000E413F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1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:rsidR="000E413F" w:rsidRPr="000E413F" w:rsidRDefault="000E413F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41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7755D7" w:rsidRPr="005E4AA1" w:rsidTr="00750AA3">
        <w:tc>
          <w:tcPr>
            <w:tcW w:w="567" w:type="dxa"/>
          </w:tcPr>
          <w:p w:rsidR="007755D7" w:rsidRPr="007755D7" w:rsidRDefault="007755D7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5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0065" w:type="dxa"/>
          </w:tcPr>
          <w:p w:rsidR="007755D7" w:rsidRPr="007755D7" w:rsidRDefault="007755D7" w:rsidP="007159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5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Дополнительная общеобразовательная </w:t>
            </w:r>
            <w:proofErr w:type="spellStart"/>
            <w:r w:rsidRPr="007755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общеразвивающая</w:t>
            </w:r>
            <w:proofErr w:type="spellEnd"/>
            <w:r w:rsidRPr="007755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программа  по  журналистике «Пробы пера»</w:t>
            </w:r>
          </w:p>
        </w:tc>
        <w:tc>
          <w:tcPr>
            <w:tcW w:w="709" w:type="dxa"/>
          </w:tcPr>
          <w:p w:rsidR="007755D7" w:rsidRPr="000E413F" w:rsidRDefault="007755D7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7755D7" w:rsidRPr="000E413F" w:rsidRDefault="007755D7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7755D7" w:rsidRPr="000E413F" w:rsidRDefault="007755D7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</w:tcBorders>
          </w:tcPr>
          <w:p w:rsidR="007755D7" w:rsidRPr="000E413F" w:rsidRDefault="007755D7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</w:tcBorders>
          </w:tcPr>
          <w:p w:rsidR="007755D7" w:rsidRPr="000E413F" w:rsidRDefault="007755D7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</w:tcBorders>
          </w:tcPr>
          <w:p w:rsidR="007755D7" w:rsidRPr="000E413F" w:rsidRDefault="007755D7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:rsidR="007755D7" w:rsidRPr="000E413F" w:rsidRDefault="007755D7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7755D7" w:rsidRPr="005E4AA1" w:rsidTr="00750AA3">
        <w:tc>
          <w:tcPr>
            <w:tcW w:w="567" w:type="dxa"/>
          </w:tcPr>
          <w:p w:rsidR="007755D7" w:rsidRPr="007755D7" w:rsidRDefault="007755D7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5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0065" w:type="dxa"/>
          </w:tcPr>
          <w:p w:rsidR="007755D7" w:rsidRPr="007755D7" w:rsidRDefault="007755D7" w:rsidP="007159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5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Дополнительная общеобразовательная </w:t>
            </w:r>
            <w:proofErr w:type="spellStart"/>
            <w:r w:rsidRPr="007755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общеразвивающая</w:t>
            </w:r>
            <w:proofErr w:type="spellEnd"/>
            <w:r w:rsidRPr="007755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программа  по  декоративно-прикладному искусству «Мастерица»</w:t>
            </w:r>
          </w:p>
        </w:tc>
        <w:tc>
          <w:tcPr>
            <w:tcW w:w="709" w:type="dxa"/>
          </w:tcPr>
          <w:p w:rsidR="007755D7" w:rsidRPr="007755D7" w:rsidRDefault="007755D7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7755D7" w:rsidRPr="007755D7" w:rsidRDefault="007755D7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7755D7" w:rsidRPr="007755D7" w:rsidRDefault="007755D7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5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</w:tcBorders>
          </w:tcPr>
          <w:p w:rsidR="007755D7" w:rsidRPr="007755D7" w:rsidRDefault="007755D7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</w:tcBorders>
          </w:tcPr>
          <w:p w:rsidR="007755D7" w:rsidRPr="007755D7" w:rsidRDefault="007755D7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</w:tcBorders>
          </w:tcPr>
          <w:p w:rsidR="007755D7" w:rsidRPr="007755D7" w:rsidRDefault="007755D7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5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:rsidR="007755D7" w:rsidRPr="007755D7" w:rsidRDefault="007755D7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5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7755D7" w:rsidRPr="005E4AA1" w:rsidTr="00750AA3">
        <w:tc>
          <w:tcPr>
            <w:tcW w:w="567" w:type="dxa"/>
          </w:tcPr>
          <w:p w:rsidR="007755D7" w:rsidRPr="007755D7" w:rsidRDefault="007755D7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5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0065" w:type="dxa"/>
          </w:tcPr>
          <w:p w:rsidR="007755D7" w:rsidRPr="007755D7" w:rsidRDefault="007755D7" w:rsidP="007159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5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Дополнительная общеобразовательная </w:t>
            </w:r>
            <w:proofErr w:type="spellStart"/>
            <w:r w:rsidRPr="007755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общеразвивающая</w:t>
            </w:r>
            <w:proofErr w:type="spellEnd"/>
            <w:r w:rsidRPr="007755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программа  по  театральному творчеству «</w:t>
            </w:r>
            <w:proofErr w:type="spellStart"/>
            <w:r w:rsidRPr="007755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Мирас</w:t>
            </w:r>
            <w:proofErr w:type="spellEnd"/>
            <w:r w:rsidRPr="007755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09" w:type="dxa"/>
          </w:tcPr>
          <w:p w:rsidR="007755D7" w:rsidRPr="007755D7" w:rsidRDefault="007755D7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7755D7" w:rsidRPr="007755D7" w:rsidRDefault="007755D7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5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:rsidR="007755D7" w:rsidRPr="007755D7" w:rsidRDefault="007755D7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000000"/>
            </w:tcBorders>
          </w:tcPr>
          <w:p w:rsidR="007755D7" w:rsidRPr="007755D7" w:rsidRDefault="007755D7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</w:tcBorders>
          </w:tcPr>
          <w:p w:rsidR="007755D7" w:rsidRPr="007755D7" w:rsidRDefault="007755D7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</w:tcBorders>
          </w:tcPr>
          <w:p w:rsidR="007755D7" w:rsidRPr="007755D7" w:rsidRDefault="007755D7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5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:rsidR="007755D7" w:rsidRPr="007755D7" w:rsidRDefault="007755D7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5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7755D7" w:rsidRPr="005E4AA1" w:rsidTr="00750AA3">
        <w:tc>
          <w:tcPr>
            <w:tcW w:w="567" w:type="dxa"/>
          </w:tcPr>
          <w:p w:rsidR="007755D7" w:rsidRPr="007755D7" w:rsidRDefault="007755D7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5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0065" w:type="dxa"/>
          </w:tcPr>
          <w:p w:rsidR="007755D7" w:rsidRPr="007755D7" w:rsidRDefault="007755D7" w:rsidP="007159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5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Дополнительная общеобразовательная </w:t>
            </w:r>
            <w:proofErr w:type="spellStart"/>
            <w:r w:rsidRPr="007755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общеразвивающая</w:t>
            </w:r>
            <w:proofErr w:type="spellEnd"/>
            <w:r w:rsidRPr="007755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программа  по  театральному творчеству «Жили-были куклы»</w:t>
            </w:r>
          </w:p>
        </w:tc>
        <w:tc>
          <w:tcPr>
            <w:tcW w:w="709" w:type="dxa"/>
          </w:tcPr>
          <w:p w:rsidR="007755D7" w:rsidRPr="007755D7" w:rsidRDefault="007755D7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7755D7" w:rsidRPr="007755D7" w:rsidRDefault="007755D7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5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:rsidR="007755D7" w:rsidRPr="007755D7" w:rsidRDefault="007755D7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000000"/>
            </w:tcBorders>
          </w:tcPr>
          <w:p w:rsidR="007755D7" w:rsidRPr="007755D7" w:rsidRDefault="007755D7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</w:tcBorders>
          </w:tcPr>
          <w:p w:rsidR="007755D7" w:rsidRPr="007755D7" w:rsidRDefault="007755D7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</w:tcBorders>
          </w:tcPr>
          <w:p w:rsidR="007755D7" w:rsidRPr="007755D7" w:rsidRDefault="007755D7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5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:rsidR="007755D7" w:rsidRPr="007755D7" w:rsidRDefault="007755D7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5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7755D7" w:rsidRPr="005E4AA1" w:rsidTr="00750AA3">
        <w:tc>
          <w:tcPr>
            <w:tcW w:w="567" w:type="dxa"/>
          </w:tcPr>
          <w:p w:rsidR="007755D7" w:rsidRPr="007755D7" w:rsidRDefault="007755D7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5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0065" w:type="dxa"/>
          </w:tcPr>
          <w:p w:rsidR="007755D7" w:rsidRPr="007755D7" w:rsidRDefault="007755D7" w:rsidP="007159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5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Дополнительная общеобразовательная </w:t>
            </w:r>
            <w:proofErr w:type="spellStart"/>
            <w:r w:rsidRPr="007755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общеразвивающая</w:t>
            </w:r>
            <w:proofErr w:type="spellEnd"/>
            <w:r w:rsidRPr="007755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программа  по  театральному творчеству «Маскарад»</w:t>
            </w:r>
          </w:p>
        </w:tc>
        <w:tc>
          <w:tcPr>
            <w:tcW w:w="709" w:type="dxa"/>
          </w:tcPr>
          <w:p w:rsidR="007755D7" w:rsidRPr="007755D7" w:rsidRDefault="007755D7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5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</w:tcPr>
          <w:p w:rsidR="007755D7" w:rsidRPr="007755D7" w:rsidRDefault="007755D7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7755D7" w:rsidRPr="007755D7" w:rsidRDefault="007755D7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000000"/>
            </w:tcBorders>
          </w:tcPr>
          <w:p w:rsidR="007755D7" w:rsidRPr="007755D7" w:rsidRDefault="007755D7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</w:tcBorders>
          </w:tcPr>
          <w:p w:rsidR="007755D7" w:rsidRPr="007755D7" w:rsidRDefault="007755D7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</w:tcBorders>
          </w:tcPr>
          <w:p w:rsidR="007755D7" w:rsidRPr="007755D7" w:rsidRDefault="007755D7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5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:rsidR="007755D7" w:rsidRPr="007755D7" w:rsidRDefault="007755D7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5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7755D7" w:rsidRPr="005E4AA1" w:rsidTr="00750AA3">
        <w:tc>
          <w:tcPr>
            <w:tcW w:w="567" w:type="dxa"/>
          </w:tcPr>
          <w:p w:rsidR="007755D7" w:rsidRPr="007755D7" w:rsidRDefault="007755D7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5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0065" w:type="dxa"/>
          </w:tcPr>
          <w:p w:rsidR="007755D7" w:rsidRPr="007755D7" w:rsidRDefault="007755D7" w:rsidP="007159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5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Дополнительная общеобразовательная </w:t>
            </w:r>
            <w:proofErr w:type="spellStart"/>
            <w:r w:rsidRPr="007755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общеразвивающая</w:t>
            </w:r>
            <w:proofErr w:type="spellEnd"/>
            <w:r w:rsidRPr="007755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программа  по  театральному творчеству «Весь мир театр»</w:t>
            </w:r>
          </w:p>
        </w:tc>
        <w:tc>
          <w:tcPr>
            <w:tcW w:w="709" w:type="dxa"/>
          </w:tcPr>
          <w:p w:rsidR="007755D7" w:rsidRPr="007755D7" w:rsidRDefault="007755D7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</w:tcPr>
          <w:p w:rsidR="007755D7" w:rsidRPr="007755D7" w:rsidRDefault="007755D7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7755D7" w:rsidRPr="007755D7" w:rsidRDefault="007755D7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000000"/>
            </w:tcBorders>
          </w:tcPr>
          <w:p w:rsidR="007755D7" w:rsidRPr="007755D7" w:rsidRDefault="007755D7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</w:tcBorders>
          </w:tcPr>
          <w:p w:rsidR="007755D7" w:rsidRPr="007755D7" w:rsidRDefault="007755D7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</w:tcBorders>
          </w:tcPr>
          <w:p w:rsidR="007755D7" w:rsidRPr="007755D7" w:rsidRDefault="007755D7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:rsidR="007755D7" w:rsidRPr="007755D7" w:rsidRDefault="007755D7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7755D7" w:rsidRPr="005E4AA1" w:rsidTr="00750AA3">
        <w:tc>
          <w:tcPr>
            <w:tcW w:w="567" w:type="dxa"/>
          </w:tcPr>
          <w:p w:rsidR="007755D7" w:rsidRPr="007755D7" w:rsidRDefault="007755D7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5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0065" w:type="dxa"/>
          </w:tcPr>
          <w:p w:rsidR="007755D7" w:rsidRPr="007755D7" w:rsidRDefault="007755D7" w:rsidP="007159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5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Дополнительная общеобразовательная </w:t>
            </w:r>
            <w:proofErr w:type="spellStart"/>
            <w:r w:rsidRPr="007755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общеразвивающая</w:t>
            </w:r>
            <w:proofErr w:type="spellEnd"/>
            <w:r w:rsidRPr="007755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программа  по  театральному творчеству «Рукоделие-1»</w:t>
            </w:r>
          </w:p>
        </w:tc>
        <w:tc>
          <w:tcPr>
            <w:tcW w:w="709" w:type="dxa"/>
          </w:tcPr>
          <w:p w:rsidR="007755D7" w:rsidRPr="007755D7" w:rsidRDefault="007755D7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5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</w:tcPr>
          <w:p w:rsidR="007755D7" w:rsidRPr="007755D7" w:rsidRDefault="007755D7" w:rsidP="00520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7755D7" w:rsidRPr="007755D7" w:rsidRDefault="007755D7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000000"/>
            </w:tcBorders>
          </w:tcPr>
          <w:p w:rsidR="007755D7" w:rsidRPr="007755D7" w:rsidRDefault="007755D7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</w:tcBorders>
          </w:tcPr>
          <w:p w:rsidR="007755D7" w:rsidRPr="007755D7" w:rsidRDefault="007755D7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</w:tcBorders>
          </w:tcPr>
          <w:p w:rsidR="007755D7" w:rsidRPr="007755D7" w:rsidRDefault="007755D7" w:rsidP="00520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5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:rsidR="007755D7" w:rsidRPr="007755D7" w:rsidRDefault="007755D7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5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7755D7" w:rsidRPr="005E4AA1" w:rsidTr="00750AA3">
        <w:tc>
          <w:tcPr>
            <w:tcW w:w="567" w:type="dxa"/>
          </w:tcPr>
          <w:p w:rsidR="007755D7" w:rsidRPr="007755D7" w:rsidRDefault="007755D7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5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0065" w:type="dxa"/>
          </w:tcPr>
          <w:p w:rsidR="007755D7" w:rsidRPr="007755D7" w:rsidRDefault="007755D7" w:rsidP="007159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5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Дополнительная общеобразовательная </w:t>
            </w:r>
            <w:proofErr w:type="spellStart"/>
            <w:r w:rsidRPr="007755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общеразвивающая</w:t>
            </w:r>
            <w:proofErr w:type="spellEnd"/>
            <w:r w:rsidRPr="007755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программа  по  театральному </w:t>
            </w:r>
            <w:r w:rsidRPr="007755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творчеству «Арт-мастер-1»</w:t>
            </w:r>
          </w:p>
        </w:tc>
        <w:tc>
          <w:tcPr>
            <w:tcW w:w="709" w:type="dxa"/>
          </w:tcPr>
          <w:p w:rsidR="007755D7" w:rsidRPr="007755D7" w:rsidRDefault="007755D7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5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708" w:type="dxa"/>
          </w:tcPr>
          <w:p w:rsidR="007755D7" w:rsidRPr="007755D7" w:rsidRDefault="007755D7" w:rsidP="00520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7755D7" w:rsidRPr="007755D7" w:rsidRDefault="007755D7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000000"/>
            </w:tcBorders>
          </w:tcPr>
          <w:p w:rsidR="007755D7" w:rsidRPr="007755D7" w:rsidRDefault="007755D7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</w:tcBorders>
          </w:tcPr>
          <w:p w:rsidR="007755D7" w:rsidRPr="007755D7" w:rsidRDefault="007755D7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</w:tcBorders>
          </w:tcPr>
          <w:p w:rsidR="007755D7" w:rsidRPr="007755D7" w:rsidRDefault="007755D7" w:rsidP="00520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5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:rsidR="007755D7" w:rsidRPr="007755D7" w:rsidRDefault="007755D7" w:rsidP="00520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5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7755D7" w:rsidRPr="005E4AA1" w:rsidTr="00750AA3">
        <w:tc>
          <w:tcPr>
            <w:tcW w:w="567" w:type="dxa"/>
          </w:tcPr>
          <w:p w:rsidR="007755D7" w:rsidRPr="007755D7" w:rsidRDefault="007755D7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5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37</w:t>
            </w:r>
          </w:p>
        </w:tc>
        <w:tc>
          <w:tcPr>
            <w:tcW w:w="10065" w:type="dxa"/>
          </w:tcPr>
          <w:p w:rsidR="007755D7" w:rsidRPr="007755D7" w:rsidRDefault="007755D7" w:rsidP="007159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5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Дополнительная общеобразовательная </w:t>
            </w:r>
            <w:proofErr w:type="spellStart"/>
            <w:r w:rsidRPr="007755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общеразвивающая</w:t>
            </w:r>
            <w:proofErr w:type="spellEnd"/>
            <w:r w:rsidRPr="007755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программа  по  театральному 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ворчеству «Арт-мастер-2</w:t>
            </w:r>
            <w:r w:rsidRPr="007755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09" w:type="dxa"/>
          </w:tcPr>
          <w:p w:rsidR="007755D7" w:rsidRPr="007755D7" w:rsidRDefault="007755D7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5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</w:tcPr>
          <w:p w:rsidR="007755D7" w:rsidRPr="007755D7" w:rsidRDefault="007755D7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7755D7" w:rsidRPr="007755D7" w:rsidRDefault="007755D7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000000"/>
            </w:tcBorders>
          </w:tcPr>
          <w:p w:rsidR="007755D7" w:rsidRPr="007755D7" w:rsidRDefault="007755D7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</w:tcBorders>
          </w:tcPr>
          <w:p w:rsidR="007755D7" w:rsidRPr="007755D7" w:rsidRDefault="007755D7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</w:tcBorders>
          </w:tcPr>
          <w:p w:rsidR="007755D7" w:rsidRPr="007755D7" w:rsidRDefault="007755D7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5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:rsidR="007755D7" w:rsidRPr="007755D7" w:rsidRDefault="007755D7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5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7755D7" w:rsidRPr="005E4AA1" w:rsidTr="00750AA3">
        <w:tc>
          <w:tcPr>
            <w:tcW w:w="567" w:type="dxa"/>
          </w:tcPr>
          <w:p w:rsidR="007755D7" w:rsidRPr="007755D7" w:rsidRDefault="007755D7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5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10065" w:type="dxa"/>
          </w:tcPr>
          <w:p w:rsidR="007755D7" w:rsidRPr="007755D7" w:rsidRDefault="007755D7" w:rsidP="007159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5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Дополнительная общеобразовательная </w:t>
            </w:r>
            <w:proofErr w:type="spellStart"/>
            <w:r w:rsidRPr="007755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общеразвивающая</w:t>
            </w:r>
            <w:proofErr w:type="spellEnd"/>
            <w:r w:rsidRPr="007755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программа  по  театральному 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ворчеству «Арт-мастер-3</w:t>
            </w:r>
            <w:r w:rsidRPr="007755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09" w:type="dxa"/>
          </w:tcPr>
          <w:p w:rsidR="007755D7" w:rsidRPr="007755D7" w:rsidRDefault="007755D7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5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</w:tcPr>
          <w:p w:rsidR="007755D7" w:rsidRPr="007755D7" w:rsidRDefault="007755D7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7755D7" w:rsidRPr="007755D7" w:rsidRDefault="007755D7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000000"/>
            </w:tcBorders>
          </w:tcPr>
          <w:p w:rsidR="007755D7" w:rsidRPr="007755D7" w:rsidRDefault="007755D7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</w:tcBorders>
          </w:tcPr>
          <w:p w:rsidR="007755D7" w:rsidRPr="007755D7" w:rsidRDefault="007755D7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</w:tcBorders>
          </w:tcPr>
          <w:p w:rsidR="007755D7" w:rsidRPr="007755D7" w:rsidRDefault="007755D7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5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:rsidR="007755D7" w:rsidRPr="007755D7" w:rsidRDefault="007755D7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5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DB6F65" w:rsidRPr="005E4AA1" w:rsidTr="00750AA3">
        <w:tc>
          <w:tcPr>
            <w:tcW w:w="567" w:type="dxa"/>
          </w:tcPr>
          <w:p w:rsidR="00DB6F65" w:rsidRPr="007755D7" w:rsidRDefault="006D15E9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10065" w:type="dxa"/>
          </w:tcPr>
          <w:p w:rsidR="00DB6F65" w:rsidRPr="007755D7" w:rsidRDefault="00DB6F65" w:rsidP="007159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5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Дополнительная общеобразовательная </w:t>
            </w:r>
            <w:proofErr w:type="spellStart"/>
            <w:r w:rsidRPr="007755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общеразвивающая</w:t>
            </w:r>
            <w:proofErr w:type="spellEnd"/>
            <w:r w:rsidRPr="007755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программа  по  театральному 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ворчеству «Амплуа</w:t>
            </w:r>
            <w:r w:rsidRPr="007755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09" w:type="dxa"/>
          </w:tcPr>
          <w:p w:rsidR="00DB6F65" w:rsidRPr="007755D7" w:rsidRDefault="00DB6F65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</w:tcPr>
          <w:p w:rsidR="00DB6F65" w:rsidRPr="007755D7" w:rsidRDefault="00DB6F65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DB6F65" w:rsidRPr="007755D7" w:rsidRDefault="00DB6F65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000000"/>
            </w:tcBorders>
          </w:tcPr>
          <w:p w:rsidR="00DB6F65" w:rsidRPr="007755D7" w:rsidRDefault="00DB6F65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</w:tcBorders>
          </w:tcPr>
          <w:p w:rsidR="00DB6F65" w:rsidRPr="007755D7" w:rsidRDefault="00DB6F65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</w:tcBorders>
          </w:tcPr>
          <w:p w:rsidR="00DB6F65" w:rsidRPr="007755D7" w:rsidRDefault="00DB6F65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:rsidR="00DB6F65" w:rsidRPr="007755D7" w:rsidRDefault="00DB6F65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DB6F65" w:rsidRPr="005E4AA1" w:rsidTr="00750AA3">
        <w:tc>
          <w:tcPr>
            <w:tcW w:w="567" w:type="dxa"/>
          </w:tcPr>
          <w:p w:rsidR="00DB6F65" w:rsidRPr="007755D7" w:rsidRDefault="006D15E9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0065" w:type="dxa"/>
          </w:tcPr>
          <w:p w:rsidR="00DB6F65" w:rsidRPr="007755D7" w:rsidRDefault="00DB6F65" w:rsidP="007159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5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Дополнительная общеобразовательная </w:t>
            </w:r>
            <w:proofErr w:type="spellStart"/>
            <w:r w:rsidRPr="007755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общеразвивающая</w:t>
            </w:r>
            <w:proofErr w:type="spellEnd"/>
            <w:r w:rsidRPr="007755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программа  по  театральному 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ворчеству «Грация</w:t>
            </w:r>
            <w:r w:rsidRPr="007755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09" w:type="dxa"/>
          </w:tcPr>
          <w:p w:rsidR="00DB6F65" w:rsidRPr="007755D7" w:rsidRDefault="00DB6F65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</w:tcPr>
          <w:p w:rsidR="00DB6F65" w:rsidRPr="007755D7" w:rsidRDefault="00DB6F65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DB6F65" w:rsidRPr="007755D7" w:rsidRDefault="00DB6F65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000000"/>
            </w:tcBorders>
          </w:tcPr>
          <w:p w:rsidR="00DB6F65" w:rsidRPr="007755D7" w:rsidRDefault="00DB6F65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</w:tcBorders>
          </w:tcPr>
          <w:p w:rsidR="00DB6F65" w:rsidRPr="007755D7" w:rsidRDefault="00DB6F65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</w:tcBorders>
          </w:tcPr>
          <w:p w:rsidR="00DB6F65" w:rsidRPr="007755D7" w:rsidRDefault="00DB6F65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:rsidR="00DB6F65" w:rsidRPr="007755D7" w:rsidRDefault="00DB6F65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DB6F65" w:rsidRPr="005E4AA1" w:rsidTr="00750AA3">
        <w:tc>
          <w:tcPr>
            <w:tcW w:w="567" w:type="dxa"/>
          </w:tcPr>
          <w:p w:rsidR="00DB6F65" w:rsidRPr="007755D7" w:rsidRDefault="006D15E9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10065" w:type="dxa"/>
          </w:tcPr>
          <w:p w:rsidR="00DB6F65" w:rsidRPr="007755D7" w:rsidRDefault="00DB6F65" w:rsidP="007159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5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Дополнительная общеобразовательная </w:t>
            </w:r>
            <w:proofErr w:type="spellStart"/>
            <w:r w:rsidRPr="007755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общеразвивающая</w:t>
            </w:r>
            <w:proofErr w:type="spellEnd"/>
            <w:r w:rsidRPr="007755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программа  по  театральному 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ворчеству «Юные актеры</w:t>
            </w:r>
            <w:r w:rsidRPr="007755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09" w:type="dxa"/>
          </w:tcPr>
          <w:p w:rsidR="00DB6F65" w:rsidRPr="007755D7" w:rsidRDefault="00DB6F65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</w:tcPr>
          <w:p w:rsidR="00DB6F65" w:rsidRPr="007755D7" w:rsidRDefault="00DB6F65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DB6F65" w:rsidRPr="007755D7" w:rsidRDefault="00DB6F65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000000"/>
            </w:tcBorders>
          </w:tcPr>
          <w:p w:rsidR="00DB6F65" w:rsidRPr="007755D7" w:rsidRDefault="00DB6F65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</w:tcBorders>
          </w:tcPr>
          <w:p w:rsidR="00DB6F65" w:rsidRPr="007755D7" w:rsidRDefault="00DB6F65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</w:tcBorders>
          </w:tcPr>
          <w:p w:rsidR="00DB6F65" w:rsidRPr="007755D7" w:rsidRDefault="00DB6F65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:rsidR="00DB6F65" w:rsidRPr="007755D7" w:rsidRDefault="00DB6F65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DB6F65" w:rsidRPr="005E4AA1" w:rsidTr="00750AA3">
        <w:tc>
          <w:tcPr>
            <w:tcW w:w="567" w:type="dxa"/>
          </w:tcPr>
          <w:p w:rsidR="00DB6F65" w:rsidRPr="007755D7" w:rsidRDefault="006D15E9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10065" w:type="dxa"/>
          </w:tcPr>
          <w:p w:rsidR="00DB6F65" w:rsidRPr="007755D7" w:rsidRDefault="00DB6F65" w:rsidP="007159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5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Дополнительная общеобразовательная </w:t>
            </w:r>
            <w:proofErr w:type="spellStart"/>
            <w:r w:rsidRPr="007755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общеразвивающая</w:t>
            </w:r>
            <w:proofErr w:type="spellEnd"/>
            <w:r w:rsidRPr="007755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программа  по  театральному 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ворчеству «Рукоделие-2</w:t>
            </w:r>
            <w:r w:rsidRPr="007755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09" w:type="dxa"/>
          </w:tcPr>
          <w:p w:rsidR="00DB6F65" w:rsidRPr="007755D7" w:rsidRDefault="00DB6F65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</w:tcPr>
          <w:p w:rsidR="00DB6F65" w:rsidRPr="007755D7" w:rsidRDefault="00DB6F65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DB6F65" w:rsidRPr="007755D7" w:rsidRDefault="00DB6F65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000000"/>
            </w:tcBorders>
          </w:tcPr>
          <w:p w:rsidR="00DB6F65" w:rsidRPr="007755D7" w:rsidRDefault="00DB6F65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</w:tcBorders>
          </w:tcPr>
          <w:p w:rsidR="00DB6F65" w:rsidRPr="007755D7" w:rsidRDefault="00DB6F65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</w:tcBorders>
          </w:tcPr>
          <w:p w:rsidR="00DB6F65" w:rsidRPr="007755D7" w:rsidRDefault="00DB6F65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:rsidR="00DB6F65" w:rsidRPr="007755D7" w:rsidRDefault="00DB6F65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DB6F65" w:rsidRPr="005E4AA1" w:rsidTr="00750AA3">
        <w:tc>
          <w:tcPr>
            <w:tcW w:w="567" w:type="dxa"/>
          </w:tcPr>
          <w:p w:rsidR="00DB6F65" w:rsidRPr="005E4AA1" w:rsidRDefault="00DB6F65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0065" w:type="dxa"/>
          </w:tcPr>
          <w:p w:rsidR="00DB6F65" w:rsidRPr="007755D7" w:rsidRDefault="00DB6F65" w:rsidP="00813C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755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709" w:type="dxa"/>
          </w:tcPr>
          <w:p w:rsidR="00DB6F65" w:rsidRPr="007755D7" w:rsidRDefault="006D15E9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708" w:type="dxa"/>
          </w:tcPr>
          <w:p w:rsidR="00DB6F65" w:rsidRPr="007755D7" w:rsidRDefault="00DB6F65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09" w:type="dxa"/>
          </w:tcPr>
          <w:p w:rsidR="00DB6F65" w:rsidRPr="007755D7" w:rsidRDefault="00DB6F65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9" w:type="dxa"/>
            <w:tcBorders>
              <w:left w:val="single" w:sz="4" w:space="0" w:color="000000"/>
            </w:tcBorders>
          </w:tcPr>
          <w:p w:rsidR="00DB6F65" w:rsidRPr="007755D7" w:rsidRDefault="00DB6F65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755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:rsidR="00DB6F65" w:rsidRPr="007755D7" w:rsidRDefault="00DB6F65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755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:rsidR="00DB6F65" w:rsidRPr="007755D7" w:rsidRDefault="00DB6F65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755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851" w:type="dxa"/>
          </w:tcPr>
          <w:p w:rsidR="00DB6F65" w:rsidRPr="007755D7" w:rsidRDefault="00DB6F65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174</w:t>
            </w:r>
          </w:p>
        </w:tc>
      </w:tr>
    </w:tbl>
    <w:p w:rsidR="00062C56" w:rsidRDefault="00062C56" w:rsidP="000610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3C37" w:rsidRPr="00B47B64" w:rsidRDefault="00813C37" w:rsidP="00813C3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7B64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Учебный план по физкультурно-спортивной направленности</w:t>
      </w:r>
    </w:p>
    <w:p w:rsidR="00813C37" w:rsidRPr="00B47B64" w:rsidRDefault="004E5634" w:rsidP="00813C3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 2023-2024</w:t>
      </w:r>
      <w:r w:rsidR="00813C37" w:rsidRPr="00B47B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учебный год предполагает освоение учащимися</w:t>
      </w:r>
    </w:p>
    <w:p w:rsidR="00813C37" w:rsidRPr="00490411" w:rsidRDefault="00813C37" w:rsidP="00B854F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7B64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следующих   дополнительны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х  общеобразовательных общеразвивающих программ:</w:t>
      </w:r>
    </w:p>
    <w:tbl>
      <w:tblPr>
        <w:tblW w:w="1601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68"/>
        <w:gridCol w:w="8363"/>
        <w:gridCol w:w="709"/>
        <w:gridCol w:w="708"/>
        <w:gridCol w:w="709"/>
        <w:gridCol w:w="709"/>
        <w:gridCol w:w="709"/>
        <w:gridCol w:w="850"/>
        <w:gridCol w:w="851"/>
        <w:gridCol w:w="850"/>
        <w:gridCol w:w="992"/>
      </w:tblGrid>
      <w:tr w:rsidR="00F40194" w:rsidRPr="00E553C3" w:rsidTr="00F40194">
        <w:trPr>
          <w:trHeight w:val="205"/>
        </w:trPr>
        <w:tc>
          <w:tcPr>
            <w:tcW w:w="568" w:type="dxa"/>
            <w:vMerge w:val="restart"/>
            <w:vAlign w:val="center"/>
          </w:tcPr>
          <w:p w:rsidR="00F40194" w:rsidRPr="0081488A" w:rsidRDefault="00F40194" w:rsidP="00813C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55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/п</w:t>
            </w:r>
          </w:p>
          <w:p w:rsidR="00F40194" w:rsidRPr="00E553C3" w:rsidRDefault="00F40194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vMerge w:val="restart"/>
            <w:vAlign w:val="center"/>
          </w:tcPr>
          <w:p w:rsidR="00F40194" w:rsidRPr="00E553C3" w:rsidRDefault="00F40194" w:rsidP="008148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программы группы дополнительного образования</w:t>
            </w:r>
          </w:p>
        </w:tc>
        <w:tc>
          <w:tcPr>
            <w:tcW w:w="4394" w:type="dxa"/>
            <w:gridSpan w:val="6"/>
            <w:vAlign w:val="center"/>
          </w:tcPr>
          <w:p w:rsidR="00F40194" w:rsidRPr="00E553C3" w:rsidRDefault="00F40194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групп</w:t>
            </w:r>
          </w:p>
        </w:tc>
        <w:tc>
          <w:tcPr>
            <w:tcW w:w="851" w:type="dxa"/>
          </w:tcPr>
          <w:p w:rsidR="00F40194" w:rsidRPr="00E553C3" w:rsidRDefault="00F40194" w:rsidP="00813C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Align w:val="center"/>
          </w:tcPr>
          <w:p w:rsidR="00F40194" w:rsidRPr="00E553C3" w:rsidRDefault="00F40194" w:rsidP="00813C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групп</w:t>
            </w:r>
          </w:p>
        </w:tc>
        <w:tc>
          <w:tcPr>
            <w:tcW w:w="992" w:type="dxa"/>
            <w:vAlign w:val="center"/>
          </w:tcPr>
          <w:p w:rsidR="00F40194" w:rsidRPr="00E553C3" w:rsidRDefault="00F40194" w:rsidP="00813C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час</w:t>
            </w:r>
          </w:p>
        </w:tc>
      </w:tr>
      <w:tr w:rsidR="00F40194" w:rsidRPr="00E553C3" w:rsidTr="00F40194">
        <w:trPr>
          <w:trHeight w:val="157"/>
        </w:trPr>
        <w:tc>
          <w:tcPr>
            <w:tcW w:w="568" w:type="dxa"/>
            <w:vMerge/>
            <w:vAlign w:val="center"/>
          </w:tcPr>
          <w:p w:rsidR="00F40194" w:rsidRPr="00E553C3" w:rsidRDefault="00F40194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vMerge/>
            <w:vAlign w:val="center"/>
          </w:tcPr>
          <w:p w:rsidR="00F40194" w:rsidRPr="00E553C3" w:rsidRDefault="00F40194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F40194" w:rsidRDefault="00F40194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F40194" w:rsidRPr="00E553C3" w:rsidRDefault="00F40194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708" w:type="dxa"/>
            <w:vAlign w:val="center"/>
          </w:tcPr>
          <w:p w:rsidR="00F40194" w:rsidRDefault="00F40194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</w:p>
          <w:p w:rsidR="00F40194" w:rsidRPr="00E553C3" w:rsidRDefault="00F40194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</w:t>
            </w:r>
          </w:p>
        </w:tc>
        <w:tc>
          <w:tcPr>
            <w:tcW w:w="709" w:type="dxa"/>
            <w:vAlign w:val="center"/>
          </w:tcPr>
          <w:p w:rsidR="00F40194" w:rsidRPr="00E553C3" w:rsidRDefault="00F40194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год</w:t>
            </w:r>
          </w:p>
        </w:tc>
        <w:tc>
          <w:tcPr>
            <w:tcW w:w="709" w:type="dxa"/>
            <w:vAlign w:val="center"/>
          </w:tcPr>
          <w:p w:rsidR="00F40194" w:rsidRPr="00E553C3" w:rsidRDefault="00F40194" w:rsidP="00813C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год</w:t>
            </w:r>
          </w:p>
        </w:tc>
        <w:tc>
          <w:tcPr>
            <w:tcW w:w="709" w:type="dxa"/>
            <w:vAlign w:val="center"/>
          </w:tcPr>
          <w:p w:rsidR="00F40194" w:rsidRPr="00E553C3" w:rsidRDefault="00F40194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  <w:p w:rsidR="00F40194" w:rsidRPr="00E553C3" w:rsidRDefault="00F40194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850" w:type="dxa"/>
            <w:vAlign w:val="center"/>
          </w:tcPr>
          <w:p w:rsidR="00F40194" w:rsidRDefault="00F40194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  <w:p w:rsidR="00F40194" w:rsidRPr="00E553C3" w:rsidRDefault="00F40194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851" w:type="dxa"/>
          </w:tcPr>
          <w:p w:rsidR="00F40194" w:rsidRPr="00E553C3" w:rsidRDefault="00F40194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год</w:t>
            </w:r>
          </w:p>
        </w:tc>
        <w:tc>
          <w:tcPr>
            <w:tcW w:w="850" w:type="dxa"/>
            <w:vAlign w:val="center"/>
          </w:tcPr>
          <w:p w:rsidR="00F40194" w:rsidRPr="00E553C3" w:rsidRDefault="00F40194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Align w:val="center"/>
          </w:tcPr>
          <w:p w:rsidR="00F40194" w:rsidRPr="00E553C3" w:rsidRDefault="00F40194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6F65" w:rsidRPr="00E553C3" w:rsidTr="00F40194">
        <w:trPr>
          <w:trHeight w:val="167"/>
        </w:trPr>
        <w:tc>
          <w:tcPr>
            <w:tcW w:w="568" w:type="dxa"/>
            <w:vAlign w:val="center"/>
          </w:tcPr>
          <w:p w:rsidR="00DB6F65" w:rsidRPr="00E553C3" w:rsidRDefault="00DB6F65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363" w:type="dxa"/>
            <w:vAlign w:val="center"/>
          </w:tcPr>
          <w:p w:rsidR="00DB6F65" w:rsidRPr="00E553C3" w:rsidRDefault="00DB6F65" w:rsidP="007159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Дополнительная общеобразовательная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общеразвивающая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программа  </w:t>
            </w:r>
            <w:r w:rsidRPr="00E55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«Баскетбол-1»</w:t>
            </w:r>
          </w:p>
        </w:tc>
        <w:tc>
          <w:tcPr>
            <w:tcW w:w="709" w:type="dxa"/>
            <w:vAlign w:val="center"/>
          </w:tcPr>
          <w:p w:rsidR="00DB6F65" w:rsidRPr="00E553C3" w:rsidRDefault="00DB6F65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vAlign w:val="center"/>
          </w:tcPr>
          <w:p w:rsidR="00DB6F65" w:rsidRPr="00E553C3" w:rsidRDefault="00DB6F65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DB6F65" w:rsidRPr="00E553C3" w:rsidRDefault="00DB6F65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DB6F65" w:rsidRPr="00E553C3" w:rsidRDefault="00DB6F65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vAlign w:val="center"/>
          </w:tcPr>
          <w:p w:rsidR="00DB6F65" w:rsidRPr="00E553C3" w:rsidRDefault="00DB6F65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Align w:val="center"/>
          </w:tcPr>
          <w:p w:rsidR="00DB6F65" w:rsidRPr="00E553C3" w:rsidRDefault="00DB6F65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DB6F65" w:rsidRPr="00E553C3" w:rsidRDefault="00DB6F65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Align w:val="center"/>
          </w:tcPr>
          <w:p w:rsidR="00DB6F65" w:rsidRPr="00E553C3" w:rsidRDefault="00DB6F65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vAlign w:val="center"/>
          </w:tcPr>
          <w:p w:rsidR="00DB6F65" w:rsidRPr="00E553C3" w:rsidRDefault="00DB6F65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DB6F65" w:rsidRPr="00E553C3" w:rsidTr="00F40194">
        <w:trPr>
          <w:trHeight w:val="167"/>
        </w:trPr>
        <w:tc>
          <w:tcPr>
            <w:tcW w:w="568" w:type="dxa"/>
            <w:vAlign w:val="center"/>
          </w:tcPr>
          <w:p w:rsidR="00DB6F65" w:rsidRDefault="00B92CF0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363" w:type="dxa"/>
            <w:vAlign w:val="center"/>
          </w:tcPr>
          <w:p w:rsidR="00DB6F65" w:rsidRPr="00E553C3" w:rsidRDefault="00DB6F65" w:rsidP="007159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Дополнительная общеобразовательная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55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общеразвивающая</w:t>
            </w:r>
            <w:proofErr w:type="spellEnd"/>
            <w:r w:rsidRPr="00E55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программа   «Волейбол-2»</w:t>
            </w:r>
          </w:p>
        </w:tc>
        <w:tc>
          <w:tcPr>
            <w:tcW w:w="709" w:type="dxa"/>
            <w:vAlign w:val="center"/>
          </w:tcPr>
          <w:p w:rsidR="00DB6F65" w:rsidRPr="00E553C3" w:rsidRDefault="00DB6F65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vAlign w:val="center"/>
          </w:tcPr>
          <w:p w:rsidR="00DB6F65" w:rsidRPr="00E553C3" w:rsidRDefault="00DB6F65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vAlign w:val="center"/>
          </w:tcPr>
          <w:p w:rsidR="00DB6F65" w:rsidRPr="00E553C3" w:rsidRDefault="00DB6F65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DB6F65" w:rsidRPr="00E553C3" w:rsidRDefault="00DB6F65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DB6F65" w:rsidRPr="00E553C3" w:rsidRDefault="00DB6F65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Align w:val="center"/>
          </w:tcPr>
          <w:p w:rsidR="00DB6F65" w:rsidRPr="00E553C3" w:rsidRDefault="00DB6F65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DB6F65" w:rsidRPr="00E553C3" w:rsidRDefault="00DB6F65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Align w:val="center"/>
          </w:tcPr>
          <w:p w:rsidR="00DB6F65" w:rsidRPr="00E553C3" w:rsidRDefault="00DB6F65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vAlign w:val="center"/>
          </w:tcPr>
          <w:p w:rsidR="00DB6F65" w:rsidRPr="00E553C3" w:rsidRDefault="00DB6F65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DB6F65" w:rsidRPr="00E553C3" w:rsidTr="00F40194">
        <w:trPr>
          <w:trHeight w:val="167"/>
        </w:trPr>
        <w:tc>
          <w:tcPr>
            <w:tcW w:w="568" w:type="dxa"/>
            <w:vAlign w:val="center"/>
          </w:tcPr>
          <w:p w:rsidR="00DB6F65" w:rsidRDefault="00B92CF0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363" w:type="dxa"/>
            <w:vAlign w:val="center"/>
          </w:tcPr>
          <w:p w:rsidR="00DB6F65" w:rsidRPr="00E553C3" w:rsidRDefault="00DB6F65" w:rsidP="007159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5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Дополнительная общеобразовательная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55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общеразвив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ающая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программа </w:t>
            </w:r>
            <w:r w:rsidRPr="00E55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Звезда</w:t>
            </w:r>
            <w:r w:rsidRPr="00E55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09" w:type="dxa"/>
            <w:vAlign w:val="center"/>
          </w:tcPr>
          <w:p w:rsidR="00DB6F65" w:rsidRPr="00E553C3" w:rsidRDefault="00DB6F65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  <w:vAlign w:val="center"/>
          </w:tcPr>
          <w:p w:rsidR="00DB6F65" w:rsidRPr="00E553C3" w:rsidRDefault="00DB6F65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DB6F65" w:rsidRPr="00E553C3" w:rsidRDefault="00DB6F65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DB6F65" w:rsidRPr="00E553C3" w:rsidRDefault="00DB6F65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DB6F65" w:rsidRPr="00E553C3" w:rsidRDefault="00DB6F65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Align w:val="center"/>
          </w:tcPr>
          <w:p w:rsidR="00DB6F65" w:rsidRPr="00E553C3" w:rsidRDefault="00DB6F65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DB6F65" w:rsidRDefault="00DB6F65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Align w:val="center"/>
          </w:tcPr>
          <w:p w:rsidR="00DB6F65" w:rsidRPr="00E553C3" w:rsidRDefault="00DB6F65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vAlign w:val="center"/>
          </w:tcPr>
          <w:p w:rsidR="00DB6F65" w:rsidRPr="00E553C3" w:rsidRDefault="00DB6F65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DB6F65" w:rsidRPr="00E553C3" w:rsidTr="00F40194">
        <w:trPr>
          <w:trHeight w:val="167"/>
        </w:trPr>
        <w:tc>
          <w:tcPr>
            <w:tcW w:w="568" w:type="dxa"/>
            <w:vAlign w:val="center"/>
          </w:tcPr>
          <w:p w:rsidR="00DB6F65" w:rsidRDefault="00B92CF0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363" w:type="dxa"/>
            <w:vAlign w:val="center"/>
          </w:tcPr>
          <w:p w:rsidR="00DB6F65" w:rsidRPr="00DB6F65" w:rsidRDefault="00DB6F65" w:rsidP="007159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Дополнительная общеобразовательная </w:t>
            </w:r>
            <w:proofErr w:type="spellStart"/>
            <w:r w:rsidRPr="00DB6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общеразвивающая</w:t>
            </w:r>
            <w:proofErr w:type="spellEnd"/>
            <w:r w:rsidRPr="00DB6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программа «Орлы»</w:t>
            </w:r>
          </w:p>
        </w:tc>
        <w:tc>
          <w:tcPr>
            <w:tcW w:w="709" w:type="dxa"/>
            <w:vAlign w:val="center"/>
          </w:tcPr>
          <w:p w:rsidR="00DB6F65" w:rsidRPr="00DB6F65" w:rsidRDefault="00DB6F65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  <w:vAlign w:val="center"/>
          </w:tcPr>
          <w:p w:rsidR="00DB6F65" w:rsidRPr="00DB6F65" w:rsidRDefault="00DB6F65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DB6F65" w:rsidRPr="00DB6F65" w:rsidRDefault="00DB6F65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DB6F65" w:rsidRPr="00DB6F65" w:rsidRDefault="00DB6F65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DB6F65" w:rsidRPr="00DB6F65" w:rsidRDefault="00DB6F65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Align w:val="center"/>
          </w:tcPr>
          <w:p w:rsidR="00DB6F65" w:rsidRPr="00DB6F65" w:rsidRDefault="00DB6F65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DB6F65" w:rsidRPr="00DB6F65" w:rsidRDefault="00DB6F65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Align w:val="center"/>
          </w:tcPr>
          <w:p w:rsidR="00DB6F65" w:rsidRPr="00DB6F65" w:rsidRDefault="00DB6F65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vAlign w:val="center"/>
          </w:tcPr>
          <w:p w:rsidR="00DB6F65" w:rsidRPr="00DB6F65" w:rsidRDefault="00DB6F65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DB6F65" w:rsidRPr="00E553C3" w:rsidTr="00F40194">
        <w:trPr>
          <w:trHeight w:val="167"/>
        </w:trPr>
        <w:tc>
          <w:tcPr>
            <w:tcW w:w="568" w:type="dxa"/>
            <w:vAlign w:val="center"/>
          </w:tcPr>
          <w:p w:rsidR="00DB6F65" w:rsidRDefault="00B92CF0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363" w:type="dxa"/>
            <w:vAlign w:val="center"/>
          </w:tcPr>
          <w:p w:rsidR="00DB6F65" w:rsidRPr="00DB6F65" w:rsidRDefault="00DB6F65" w:rsidP="007159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Дополнительная общеобразовательная </w:t>
            </w:r>
            <w:proofErr w:type="spellStart"/>
            <w:r w:rsidRPr="00DB6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общеразвивающая</w:t>
            </w:r>
            <w:proofErr w:type="spellEnd"/>
            <w:r w:rsidRPr="00DB6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программа  «Бокс-2»</w:t>
            </w:r>
          </w:p>
        </w:tc>
        <w:tc>
          <w:tcPr>
            <w:tcW w:w="709" w:type="dxa"/>
            <w:vAlign w:val="center"/>
          </w:tcPr>
          <w:p w:rsidR="00DB6F65" w:rsidRPr="00DB6F65" w:rsidRDefault="00DB6F65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vAlign w:val="center"/>
          </w:tcPr>
          <w:p w:rsidR="00DB6F65" w:rsidRPr="00DB6F65" w:rsidRDefault="00DB6F65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DB6F65" w:rsidRPr="00DB6F65" w:rsidRDefault="00DB6F65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DB6F65" w:rsidRPr="00DB6F65" w:rsidRDefault="00DB6F65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DB6F65" w:rsidRPr="00DB6F65" w:rsidRDefault="00DB6F65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vAlign w:val="center"/>
          </w:tcPr>
          <w:p w:rsidR="00DB6F65" w:rsidRPr="00DB6F65" w:rsidRDefault="00DB6F65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DB6F65" w:rsidRPr="00DB6F65" w:rsidRDefault="00DB6F65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Align w:val="center"/>
          </w:tcPr>
          <w:p w:rsidR="00DB6F65" w:rsidRPr="00DB6F65" w:rsidRDefault="00DB6F65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vAlign w:val="center"/>
          </w:tcPr>
          <w:p w:rsidR="00DB6F65" w:rsidRPr="00DB6F65" w:rsidRDefault="00DB6F65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DB6F65" w:rsidRPr="00E553C3" w:rsidTr="00F40194">
        <w:trPr>
          <w:trHeight w:val="167"/>
        </w:trPr>
        <w:tc>
          <w:tcPr>
            <w:tcW w:w="568" w:type="dxa"/>
            <w:vAlign w:val="center"/>
          </w:tcPr>
          <w:p w:rsidR="00DB6F65" w:rsidRDefault="00B92CF0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363" w:type="dxa"/>
            <w:vAlign w:val="center"/>
          </w:tcPr>
          <w:p w:rsidR="00DB6F65" w:rsidRPr="00DB6F65" w:rsidRDefault="00DB6F65" w:rsidP="007159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Дополнительная общеобразовательная </w:t>
            </w:r>
            <w:proofErr w:type="spellStart"/>
            <w:r w:rsidRPr="00DB6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общеразвивающая</w:t>
            </w:r>
            <w:proofErr w:type="spellEnd"/>
            <w:r w:rsidRPr="00DB6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программа  «Бокс»</w:t>
            </w:r>
          </w:p>
        </w:tc>
        <w:tc>
          <w:tcPr>
            <w:tcW w:w="709" w:type="dxa"/>
            <w:vAlign w:val="center"/>
          </w:tcPr>
          <w:p w:rsidR="00DB6F65" w:rsidRPr="00DB6F65" w:rsidRDefault="00DB6F65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vAlign w:val="center"/>
          </w:tcPr>
          <w:p w:rsidR="00DB6F65" w:rsidRPr="00DB6F65" w:rsidRDefault="00DB6F65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DB6F65" w:rsidRPr="00DB6F65" w:rsidRDefault="00DB6F65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vAlign w:val="center"/>
          </w:tcPr>
          <w:p w:rsidR="00DB6F65" w:rsidRPr="00DB6F65" w:rsidRDefault="00DB6F65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DB6F65" w:rsidRPr="00DB6F65" w:rsidRDefault="00DB6F65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Align w:val="center"/>
          </w:tcPr>
          <w:p w:rsidR="00DB6F65" w:rsidRPr="00DB6F65" w:rsidRDefault="00DB6F65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DB6F65" w:rsidRPr="00DB6F65" w:rsidRDefault="00DB6F65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Align w:val="center"/>
          </w:tcPr>
          <w:p w:rsidR="00DB6F65" w:rsidRPr="00DB6F65" w:rsidRDefault="00DB6F65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vAlign w:val="center"/>
          </w:tcPr>
          <w:p w:rsidR="00DB6F65" w:rsidRPr="00017BA4" w:rsidRDefault="00DB6F65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B6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017BA4" w:rsidRPr="00E553C3" w:rsidTr="00F40194">
        <w:trPr>
          <w:trHeight w:val="167"/>
        </w:trPr>
        <w:tc>
          <w:tcPr>
            <w:tcW w:w="568" w:type="dxa"/>
            <w:vAlign w:val="center"/>
          </w:tcPr>
          <w:p w:rsidR="00017BA4" w:rsidRDefault="00017BA4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363" w:type="dxa"/>
            <w:vAlign w:val="center"/>
          </w:tcPr>
          <w:p w:rsidR="00017BA4" w:rsidRDefault="00017BA4" w:rsidP="007159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Дополнительная общеобразовательная </w:t>
            </w:r>
            <w:proofErr w:type="spellStart"/>
            <w:r w:rsidRPr="00DB6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общеразвивающая</w:t>
            </w:r>
            <w:proofErr w:type="spellEnd"/>
            <w:r w:rsidRPr="00DB6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программа  «Спортивная акробатика-4»</w:t>
            </w:r>
          </w:p>
          <w:p w:rsidR="00062C56" w:rsidRPr="00DB6F65" w:rsidRDefault="00062C56" w:rsidP="007159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017BA4" w:rsidRPr="00DB6F65" w:rsidRDefault="00017BA4" w:rsidP="00ED45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  <w:vAlign w:val="center"/>
          </w:tcPr>
          <w:p w:rsidR="00017BA4" w:rsidRPr="00DB6F65" w:rsidRDefault="00017BA4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017BA4" w:rsidRPr="00DB6F65" w:rsidRDefault="00017BA4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017BA4" w:rsidRPr="00DB6F65" w:rsidRDefault="00017BA4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017BA4" w:rsidRPr="00DB6F65" w:rsidRDefault="00017BA4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Align w:val="center"/>
          </w:tcPr>
          <w:p w:rsidR="00017BA4" w:rsidRPr="00DB6F65" w:rsidRDefault="00017BA4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017BA4" w:rsidRPr="00DB6F65" w:rsidRDefault="00017BA4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Align w:val="center"/>
          </w:tcPr>
          <w:p w:rsidR="00017BA4" w:rsidRPr="00DB6F65" w:rsidRDefault="00017BA4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vAlign w:val="center"/>
          </w:tcPr>
          <w:p w:rsidR="00017BA4" w:rsidRPr="00DB6F65" w:rsidRDefault="00017BA4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017BA4" w:rsidRPr="00E553C3" w:rsidTr="00F40194">
        <w:trPr>
          <w:trHeight w:val="167"/>
        </w:trPr>
        <w:tc>
          <w:tcPr>
            <w:tcW w:w="568" w:type="dxa"/>
            <w:vAlign w:val="center"/>
          </w:tcPr>
          <w:p w:rsidR="00017BA4" w:rsidRDefault="00017BA4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363" w:type="dxa"/>
            <w:vAlign w:val="center"/>
          </w:tcPr>
          <w:p w:rsidR="00017BA4" w:rsidRPr="00DB6F65" w:rsidRDefault="00017BA4" w:rsidP="007159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Дополнительная общеобразовательная </w:t>
            </w:r>
            <w:proofErr w:type="spellStart"/>
            <w:r w:rsidRPr="00DB6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общеразвивающая</w:t>
            </w:r>
            <w:proofErr w:type="spellEnd"/>
            <w:r w:rsidRPr="00DB6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программа  «Спортивная акробатика-5»</w:t>
            </w:r>
          </w:p>
        </w:tc>
        <w:tc>
          <w:tcPr>
            <w:tcW w:w="709" w:type="dxa"/>
            <w:vAlign w:val="center"/>
          </w:tcPr>
          <w:p w:rsidR="00017BA4" w:rsidRPr="00DB6F65" w:rsidRDefault="00017BA4" w:rsidP="001922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  <w:vAlign w:val="center"/>
          </w:tcPr>
          <w:p w:rsidR="00017BA4" w:rsidRPr="00DB6F65" w:rsidRDefault="00017BA4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017BA4" w:rsidRPr="00DB6F65" w:rsidRDefault="00017BA4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017BA4" w:rsidRPr="00DB6F65" w:rsidRDefault="00017BA4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017BA4" w:rsidRPr="00DB6F65" w:rsidRDefault="00017BA4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Align w:val="center"/>
          </w:tcPr>
          <w:p w:rsidR="00017BA4" w:rsidRPr="00DB6F65" w:rsidRDefault="00017BA4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017BA4" w:rsidRPr="00DB6F65" w:rsidRDefault="00017BA4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Align w:val="center"/>
          </w:tcPr>
          <w:p w:rsidR="00017BA4" w:rsidRPr="00DB6F65" w:rsidRDefault="00017BA4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vAlign w:val="center"/>
          </w:tcPr>
          <w:p w:rsidR="00017BA4" w:rsidRPr="00DB6F65" w:rsidRDefault="00017BA4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017BA4" w:rsidRPr="00E553C3" w:rsidTr="00F40194">
        <w:trPr>
          <w:trHeight w:val="167"/>
        </w:trPr>
        <w:tc>
          <w:tcPr>
            <w:tcW w:w="568" w:type="dxa"/>
            <w:vAlign w:val="center"/>
          </w:tcPr>
          <w:p w:rsidR="00017BA4" w:rsidRDefault="00017BA4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363" w:type="dxa"/>
            <w:vAlign w:val="center"/>
          </w:tcPr>
          <w:p w:rsidR="00017BA4" w:rsidRPr="00DB6F65" w:rsidRDefault="00017BA4" w:rsidP="007159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Дополнительная общеобразовательная </w:t>
            </w:r>
            <w:proofErr w:type="spellStart"/>
            <w:r w:rsidRPr="00DB6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щеразвивающая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программа «Юн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ые патриоты</w:t>
            </w:r>
            <w:r w:rsidRPr="00DB6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09" w:type="dxa"/>
            <w:vAlign w:val="center"/>
          </w:tcPr>
          <w:p w:rsidR="00017BA4" w:rsidRPr="00DB6F65" w:rsidRDefault="00017BA4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vAlign w:val="center"/>
          </w:tcPr>
          <w:p w:rsidR="00017BA4" w:rsidRPr="00DB6F65" w:rsidRDefault="00017BA4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vAlign w:val="center"/>
          </w:tcPr>
          <w:p w:rsidR="00017BA4" w:rsidRPr="00DB6F65" w:rsidRDefault="00017BA4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017BA4" w:rsidRPr="00DB6F65" w:rsidRDefault="00017BA4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017BA4" w:rsidRPr="00DB6F65" w:rsidRDefault="00017BA4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Align w:val="center"/>
          </w:tcPr>
          <w:p w:rsidR="00017BA4" w:rsidRPr="00DB6F65" w:rsidRDefault="00017BA4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017BA4" w:rsidRPr="00DB6F65" w:rsidRDefault="00017BA4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Align w:val="center"/>
          </w:tcPr>
          <w:p w:rsidR="00017BA4" w:rsidRPr="00DB6F65" w:rsidRDefault="00017BA4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vAlign w:val="center"/>
          </w:tcPr>
          <w:p w:rsidR="00017BA4" w:rsidRPr="00DB6F65" w:rsidRDefault="00017BA4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017BA4" w:rsidRPr="00E553C3" w:rsidTr="00F40194">
        <w:trPr>
          <w:trHeight w:val="167"/>
        </w:trPr>
        <w:tc>
          <w:tcPr>
            <w:tcW w:w="568" w:type="dxa"/>
            <w:vAlign w:val="center"/>
          </w:tcPr>
          <w:p w:rsidR="00017BA4" w:rsidRDefault="00017BA4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363" w:type="dxa"/>
            <w:vAlign w:val="center"/>
          </w:tcPr>
          <w:p w:rsidR="00017BA4" w:rsidRPr="00DB6F65" w:rsidRDefault="00017BA4" w:rsidP="007159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Дополнительная общеобразовательная </w:t>
            </w:r>
            <w:proofErr w:type="spellStart"/>
            <w:r w:rsidRPr="00DB6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общеразвивающая</w:t>
            </w:r>
            <w:proofErr w:type="spellEnd"/>
            <w:r w:rsidRPr="00DB6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программа «Спортивная аэробика-1»</w:t>
            </w:r>
          </w:p>
        </w:tc>
        <w:tc>
          <w:tcPr>
            <w:tcW w:w="709" w:type="dxa"/>
            <w:vAlign w:val="center"/>
          </w:tcPr>
          <w:p w:rsidR="00017BA4" w:rsidRPr="00DB6F65" w:rsidRDefault="00017BA4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vAlign w:val="center"/>
          </w:tcPr>
          <w:p w:rsidR="00017BA4" w:rsidRPr="00DB6F65" w:rsidRDefault="00017BA4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017BA4" w:rsidRPr="00DB6F65" w:rsidRDefault="00017BA4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vAlign w:val="center"/>
          </w:tcPr>
          <w:p w:rsidR="00017BA4" w:rsidRPr="00DB6F65" w:rsidRDefault="00017BA4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017BA4" w:rsidRPr="00DB6F65" w:rsidRDefault="00017BA4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Align w:val="center"/>
          </w:tcPr>
          <w:p w:rsidR="00017BA4" w:rsidRPr="00DB6F65" w:rsidRDefault="00017BA4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017BA4" w:rsidRPr="00DB6F65" w:rsidRDefault="00017BA4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Align w:val="center"/>
          </w:tcPr>
          <w:p w:rsidR="00017BA4" w:rsidRPr="00DB6F65" w:rsidRDefault="00017BA4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vAlign w:val="center"/>
          </w:tcPr>
          <w:p w:rsidR="00017BA4" w:rsidRPr="00DB6F65" w:rsidRDefault="00017BA4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017BA4" w:rsidRPr="00E553C3" w:rsidTr="00F40194">
        <w:trPr>
          <w:trHeight w:val="167"/>
        </w:trPr>
        <w:tc>
          <w:tcPr>
            <w:tcW w:w="568" w:type="dxa"/>
            <w:vAlign w:val="center"/>
          </w:tcPr>
          <w:p w:rsidR="00017BA4" w:rsidRDefault="00017BA4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11</w:t>
            </w:r>
          </w:p>
        </w:tc>
        <w:tc>
          <w:tcPr>
            <w:tcW w:w="8363" w:type="dxa"/>
            <w:vAlign w:val="center"/>
          </w:tcPr>
          <w:p w:rsidR="00017BA4" w:rsidRPr="00DB6F65" w:rsidRDefault="00017BA4" w:rsidP="007159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Дополнительная общеобразовательная </w:t>
            </w:r>
            <w:proofErr w:type="spellStart"/>
            <w:r w:rsidRPr="00DB6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общеразвивающая</w:t>
            </w:r>
            <w:proofErr w:type="spellEnd"/>
            <w:r w:rsidRPr="00DB6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программа «Спортивная аэробика-3»</w:t>
            </w:r>
          </w:p>
        </w:tc>
        <w:tc>
          <w:tcPr>
            <w:tcW w:w="709" w:type="dxa"/>
            <w:vAlign w:val="center"/>
          </w:tcPr>
          <w:p w:rsidR="00017BA4" w:rsidRPr="00DB6F65" w:rsidRDefault="00017BA4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vAlign w:val="center"/>
          </w:tcPr>
          <w:p w:rsidR="00017BA4" w:rsidRPr="00DB6F65" w:rsidRDefault="00017BA4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vAlign w:val="center"/>
          </w:tcPr>
          <w:p w:rsidR="00017BA4" w:rsidRPr="00DB6F65" w:rsidRDefault="00017BA4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017BA4" w:rsidRPr="00DB6F65" w:rsidRDefault="00017BA4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017BA4" w:rsidRPr="00DB6F65" w:rsidRDefault="00017BA4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Align w:val="center"/>
          </w:tcPr>
          <w:p w:rsidR="00017BA4" w:rsidRPr="00DB6F65" w:rsidRDefault="00017BA4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017BA4" w:rsidRPr="00DB6F65" w:rsidRDefault="00017BA4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Align w:val="center"/>
          </w:tcPr>
          <w:p w:rsidR="00017BA4" w:rsidRPr="00DB6F65" w:rsidRDefault="00017BA4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vAlign w:val="center"/>
          </w:tcPr>
          <w:p w:rsidR="00017BA4" w:rsidRPr="00DB6F65" w:rsidRDefault="00017BA4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017BA4" w:rsidRPr="00E553C3" w:rsidTr="00F40194">
        <w:trPr>
          <w:trHeight w:val="167"/>
        </w:trPr>
        <w:tc>
          <w:tcPr>
            <w:tcW w:w="568" w:type="dxa"/>
            <w:vAlign w:val="center"/>
          </w:tcPr>
          <w:p w:rsidR="00017BA4" w:rsidRDefault="00017BA4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363" w:type="dxa"/>
            <w:vAlign w:val="center"/>
          </w:tcPr>
          <w:p w:rsidR="00017BA4" w:rsidRPr="00DB6F65" w:rsidRDefault="00017BA4" w:rsidP="007159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Дополнительная общеобразовательная </w:t>
            </w:r>
            <w:proofErr w:type="spellStart"/>
            <w:r w:rsidRPr="00DB6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общеразвивающая</w:t>
            </w:r>
            <w:proofErr w:type="spellEnd"/>
            <w:r w:rsidRPr="00DB6F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программа «Спортивная аэробика-4»</w:t>
            </w:r>
          </w:p>
        </w:tc>
        <w:tc>
          <w:tcPr>
            <w:tcW w:w="709" w:type="dxa"/>
            <w:vAlign w:val="center"/>
          </w:tcPr>
          <w:p w:rsidR="00017BA4" w:rsidRPr="00DB6F65" w:rsidRDefault="00017BA4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vAlign w:val="center"/>
          </w:tcPr>
          <w:p w:rsidR="00017BA4" w:rsidRPr="00DB6F65" w:rsidRDefault="00017BA4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017BA4" w:rsidRPr="00DB6F65" w:rsidRDefault="00017BA4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vAlign w:val="center"/>
          </w:tcPr>
          <w:p w:rsidR="00017BA4" w:rsidRPr="00DB6F65" w:rsidRDefault="00017BA4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017BA4" w:rsidRPr="00DB6F65" w:rsidRDefault="00017BA4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Align w:val="center"/>
          </w:tcPr>
          <w:p w:rsidR="00017BA4" w:rsidRPr="00DB6F65" w:rsidRDefault="00017BA4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017BA4" w:rsidRPr="00DB6F65" w:rsidRDefault="00017BA4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Align w:val="center"/>
          </w:tcPr>
          <w:p w:rsidR="00017BA4" w:rsidRPr="00DB6F65" w:rsidRDefault="00017BA4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vAlign w:val="center"/>
          </w:tcPr>
          <w:p w:rsidR="00017BA4" w:rsidRPr="00DB6F65" w:rsidRDefault="00017BA4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017BA4" w:rsidRPr="00E553C3" w:rsidTr="00F40194">
        <w:trPr>
          <w:trHeight w:val="167"/>
        </w:trPr>
        <w:tc>
          <w:tcPr>
            <w:tcW w:w="568" w:type="dxa"/>
            <w:vAlign w:val="center"/>
          </w:tcPr>
          <w:p w:rsidR="00017BA4" w:rsidRDefault="00017BA4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363" w:type="dxa"/>
            <w:vAlign w:val="center"/>
          </w:tcPr>
          <w:p w:rsidR="00017BA4" w:rsidRPr="00440311" w:rsidRDefault="00017BA4" w:rsidP="007159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3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Дополнительная общеобразовательная </w:t>
            </w:r>
            <w:proofErr w:type="spellStart"/>
            <w:r w:rsidRPr="004403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общеразвивающая</w:t>
            </w:r>
            <w:proofErr w:type="spellEnd"/>
            <w:r w:rsidRPr="004403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программа   «</w:t>
            </w:r>
            <w:proofErr w:type="gramStart"/>
            <w:r w:rsidRPr="004403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Рукопашный</w:t>
            </w:r>
            <w:proofErr w:type="gramEnd"/>
            <w:r w:rsidRPr="004403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бой-1»</w:t>
            </w:r>
          </w:p>
        </w:tc>
        <w:tc>
          <w:tcPr>
            <w:tcW w:w="709" w:type="dxa"/>
            <w:vAlign w:val="center"/>
          </w:tcPr>
          <w:p w:rsidR="00017BA4" w:rsidRPr="00DB6F65" w:rsidRDefault="00017BA4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vAlign w:val="center"/>
          </w:tcPr>
          <w:p w:rsidR="00017BA4" w:rsidRPr="00DB6F65" w:rsidRDefault="00017BA4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017BA4" w:rsidRPr="00DB6F65" w:rsidRDefault="00017BA4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017BA4" w:rsidRPr="00DB6F65" w:rsidRDefault="00017BA4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vAlign w:val="center"/>
          </w:tcPr>
          <w:p w:rsidR="00017BA4" w:rsidRPr="00DB6F65" w:rsidRDefault="00017BA4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Align w:val="center"/>
          </w:tcPr>
          <w:p w:rsidR="00017BA4" w:rsidRPr="00DB6F65" w:rsidRDefault="00017BA4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017BA4" w:rsidRPr="00DB6F65" w:rsidRDefault="00017BA4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Align w:val="center"/>
          </w:tcPr>
          <w:p w:rsidR="00017BA4" w:rsidRPr="00DB6F65" w:rsidRDefault="00017BA4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vAlign w:val="center"/>
          </w:tcPr>
          <w:p w:rsidR="00017BA4" w:rsidRPr="00DB6F65" w:rsidRDefault="00017BA4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017BA4" w:rsidRPr="00E553C3" w:rsidTr="00F40194">
        <w:trPr>
          <w:trHeight w:val="167"/>
        </w:trPr>
        <w:tc>
          <w:tcPr>
            <w:tcW w:w="568" w:type="dxa"/>
            <w:vAlign w:val="center"/>
          </w:tcPr>
          <w:p w:rsidR="00017BA4" w:rsidRDefault="00017BA4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363" w:type="dxa"/>
            <w:vAlign w:val="center"/>
          </w:tcPr>
          <w:p w:rsidR="00017BA4" w:rsidRPr="00440311" w:rsidRDefault="00017BA4" w:rsidP="007159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3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Дополнительная общеобразовательная </w:t>
            </w:r>
            <w:proofErr w:type="spellStart"/>
            <w:r w:rsidRPr="004403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общеразвивающая</w:t>
            </w:r>
            <w:proofErr w:type="spellEnd"/>
            <w:r w:rsidRPr="004403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программа   «</w:t>
            </w:r>
            <w:proofErr w:type="gramStart"/>
            <w:r w:rsidRPr="004403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Рукопашный</w:t>
            </w:r>
            <w:proofErr w:type="gramEnd"/>
            <w:r w:rsidRPr="004403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бой-2»</w:t>
            </w:r>
          </w:p>
        </w:tc>
        <w:tc>
          <w:tcPr>
            <w:tcW w:w="709" w:type="dxa"/>
            <w:vAlign w:val="center"/>
          </w:tcPr>
          <w:p w:rsidR="00017BA4" w:rsidRPr="00DB6F65" w:rsidRDefault="00017BA4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vAlign w:val="center"/>
          </w:tcPr>
          <w:p w:rsidR="00017BA4" w:rsidRPr="00DB6F65" w:rsidRDefault="00017BA4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017BA4" w:rsidRPr="00DB6F65" w:rsidRDefault="00017BA4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017BA4" w:rsidRPr="00DB6F65" w:rsidRDefault="00017BA4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017BA4" w:rsidRPr="00DB6F65" w:rsidRDefault="00017BA4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Align w:val="center"/>
          </w:tcPr>
          <w:p w:rsidR="00017BA4" w:rsidRPr="00DB6F65" w:rsidRDefault="00017BA4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:rsidR="00017BA4" w:rsidRPr="00DB6F65" w:rsidRDefault="00017BA4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Align w:val="center"/>
          </w:tcPr>
          <w:p w:rsidR="00017BA4" w:rsidRPr="00DB6F65" w:rsidRDefault="00017BA4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vAlign w:val="center"/>
          </w:tcPr>
          <w:p w:rsidR="00017BA4" w:rsidRPr="00DB6F65" w:rsidRDefault="00017BA4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017BA4" w:rsidRPr="00E553C3" w:rsidTr="00F40194">
        <w:trPr>
          <w:trHeight w:val="167"/>
        </w:trPr>
        <w:tc>
          <w:tcPr>
            <w:tcW w:w="568" w:type="dxa"/>
            <w:vAlign w:val="center"/>
          </w:tcPr>
          <w:p w:rsidR="00017BA4" w:rsidRDefault="00017BA4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363" w:type="dxa"/>
            <w:vAlign w:val="center"/>
          </w:tcPr>
          <w:p w:rsidR="00017BA4" w:rsidRPr="00440311" w:rsidRDefault="00017BA4" w:rsidP="007159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3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Дополнительная общеобразовательная </w:t>
            </w:r>
            <w:proofErr w:type="spellStart"/>
            <w:r w:rsidRPr="004403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общеразвивающая</w:t>
            </w:r>
            <w:proofErr w:type="spellEnd"/>
            <w:r w:rsidRPr="004403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программа   «</w:t>
            </w:r>
            <w:proofErr w:type="gramStart"/>
            <w:r w:rsidRPr="004403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Рукопашный</w:t>
            </w:r>
            <w:proofErr w:type="gramEnd"/>
            <w:r w:rsidRPr="004403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бой-3»</w:t>
            </w:r>
          </w:p>
        </w:tc>
        <w:tc>
          <w:tcPr>
            <w:tcW w:w="709" w:type="dxa"/>
            <w:vAlign w:val="center"/>
          </w:tcPr>
          <w:p w:rsidR="00017BA4" w:rsidRPr="00DB6F65" w:rsidRDefault="00017BA4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vAlign w:val="center"/>
          </w:tcPr>
          <w:p w:rsidR="00017BA4" w:rsidRPr="00DB6F65" w:rsidRDefault="00017BA4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017BA4" w:rsidRPr="00DB6F65" w:rsidRDefault="00017BA4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017BA4" w:rsidRPr="00DB6F65" w:rsidRDefault="00017BA4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017BA4" w:rsidRPr="00DB6F65" w:rsidRDefault="00017BA4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Align w:val="center"/>
          </w:tcPr>
          <w:p w:rsidR="00017BA4" w:rsidRPr="00DB6F65" w:rsidRDefault="00017BA4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:rsidR="00017BA4" w:rsidRPr="00DB6F65" w:rsidRDefault="00017BA4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Align w:val="center"/>
          </w:tcPr>
          <w:p w:rsidR="00017BA4" w:rsidRPr="00DB6F65" w:rsidRDefault="00017BA4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vAlign w:val="center"/>
          </w:tcPr>
          <w:p w:rsidR="00017BA4" w:rsidRPr="00DB6F65" w:rsidRDefault="00017BA4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017BA4" w:rsidRPr="00E553C3" w:rsidTr="00F40194">
        <w:trPr>
          <w:trHeight w:val="167"/>
        </w:trPr>
        <w:tc>
          <w:tcPr>
            <w:tcW w:w="568" w:type="dxa"/>
            <w:vAlign w:val="center"/>
          </w:tcPr>
          <w:p w:rsidR="00017BA4" w:rsidRDefault="00017BA4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8363" w:type="dxa"/>
            <w:vAlign w:val="center"/>
          </w:tcPr>
          <w:p w:rsidR="00017BA4" w:rsidRPr="00440311" w:rsidRDefault="00017BA4" w:rsidP="007159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3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Дополнительная общеобразовательная </w:t>
            </w:r>
            <w:proofErr w:type="spellStart"/>
            <w:r w:rsidRPr="004403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общеразвивающая</w:t>
            </w:r>
            <w:proofErr w:type="spellEnd"/>
            <w:r w:rsidRPr="004403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программа   «</w:t>
            </w:r>
            <w:proofErr w:type="gramStart"/>
            <w:r w:rsidRPr="004403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Рукопашный</w:t>
            </w:r>
            <w:proofErr w:type="gramEnd"/>
            <w:r w:rsidRPr="004403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бой-4»</w:t>
            </w:r>
          </w:p>
        </w:tc>
        <w:tc>
          <w:tcPr>
            <w:tcW w:w="709" w:type="dxa"/>
            <w:vAlign w:val="center"/>
          </w:tcPr>
          <w:p w:rsidR="00017BA4" w:rsidRPr="00DB6F65" w:rsidRDefault="00017BA4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vAlign w:val="center"/>
          </w:tcPr>
          <w:p w:rsidR="00017BA4" w:rsidRPr="00DB6F65" w:rsidRDefault="00017BA4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vAlign w:val="center"/>
          </w:tcPr>
          <w:p w:rsidR="00017BA4" w:rsidRPr="00DB6F65" w:rsidRDefault="00017BA4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017BA4" w:rsidRPr="00DB6F65" w:rsidRDefault="00017BA4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017BA4" w:rsidRPr="00DB6F65" w:rsidRDefault="00017BA4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Align w:val="center"/>
          </w:tcPr>
          <w:p w:rsidR="00017BA4" w:rsidRPr="00DB6F65" w:rsidRDefault="00017BA4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017BA4" w:rsidRPr="00DB6F65" w:rsidRDefault="00017BA4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Align w:val="center"/>
          </w:tcPr>
          <w:p w:rsidR="00017BA4" w:rsidRPr="00DB6F65" w:rsidRDefault="00017BA4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vAlign w:val="center"/>
          </w:tcPr>
          <w:p w:rsidR="00017BA4" w:rsidRPr="00DB6F65" w:rsidRDefault="00017BA4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017BA4" w:rsidRPr="00E553C3" w:rsidTr="00F40194">
        <w:trPr>
          <w:trHeight w:val="167"/>
        </w:trPr>
        <w:tc>
          <w:tcPr>
            <w:tcW w:w="568" w:type="dxa"/>
            <w:vAlign w:val="center"/>
          </w:tcPr>
          <w:p w:rsidR="00017BA4" w:rsidRDefault="00017BA4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8363" w:type="dxa"/>
            <w:vAlign w:val="center"/>
          </w:tcPr>
          <w:p w:rsidR="00017BA4" w:rsidRPr="00440311" w:rsidRDefault="00017BA4" w:rsidP="007159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3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Дополнительная общеобразовательная </w:t>
            </w:r>
            <w:proofErr w:type="spellStart"/>
            <w:r w:rsidRPr="004403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общеразвивающая</w:t>
            </w:r>
            <w:proofErr w:type="spellEnd"/>
            <w:r w:rsidRPr="004403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программа   «</w:t>
            </w:r>
            <w:proofErr w:type="gramStart"/>
            <w:r w:rsidRPr="004403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Рукопашный</w:t>
            </w:r>
            <w:proofErr w:type="gramEnd"/>
            <w:r w:rsidRPr="004403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бой-5»</w:t>
            </w:r>
          </w:p>
        </w:tc>
        <w:tc>
          <w:tcPr>
            <w:tcW w:w="709" w:type="dxa"/>
            <w:vAlign w:val="center"/>
          </w:tcPr>
          <w:p w:rsidR="00017BA4" w:rsidRPr="00DB6F65" w:rsidRDefault="00017BA4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vAlign w:val="center"/>
          </w:tcPr>
          <w:p w:rsidR="00017BA4" w:rsidRPr="00DB6F65" w:rsidRDefault="00017BA4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017BA4" w:rsidRPr="00DB6F65" w:rsidRDefault="00017BA4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017BA4" w:rsidRPr="00DB6F65" w:rsidRDefault="00017BA4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017BA4" w:rsidRPr="00DB6F65" w:rsidRDefault="00017BA4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Align w:val="center"/>
          </w:tcPr>
          <w:p w:rsidR="00017BA4" w:rsidRPr="00DB6F65" w:rsidRDefault="00017BA4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017BA4" w:rsidRPr="00DB6F65" w:rsidRDefault="00017BA4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vAlign w:val="center"/>
          </w:tcPr>
          <w:p w:rsidR="00017BA4" w:rsidRPr="00DB6F65" w:rsidRDefault="00017BA4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vAlign w:val="center"/>
          </w:tcPr>
          <w:p w:rsidR="00017BA4" w:rsidRPr="00DB6F65" w:rsidRDefault="00017BA4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017BA4" w:rsidRPr="00E553C3" w:rsidTr="00F40194">
        <w:trPr>
          <w:trHeight w:val="167"/>
        </w:trPr>
        <w:tc>
          <w:tcPr>
            <w:tcW w:w="568" w:type="dxa"/>
            <w:vAlign w:val="center"/>
          </w:tcPr>
          <w:p w:rsidR="00017BA4" w:rsidRDefault="00017BA4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8363" w:type="dxa"/>
            <w:vAlign w:val="center"/>
          </w:tcPr>
          <w:p w:rsidR="00017BA4" w:rsidRPr="00440311" w:rsidRDefault="00017BA4" w:rsidP="007159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3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Дополнительная общеобразовательная </w:t>
            </w:r>
            <w:proofErr w:type="spellStart"/>
            <w:r w:rsidRPr="004403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общеразвивающая</w:t>
            </w:r>
            <w:proofErr w:type="spellEnd"/>
            <w:r w:rsidRPr="004403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программа   «</w:t>
            </w:r>
            <w:proofErr w:type="gramStart"/>
            <w:r w:rsidRPr="004403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Рукопашный</w:t>
            </w:r>
            <w:proofErr w:type="gramEnd"/>
            <w:r w:rsidRPr="004403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бой-6»</w:t>
            </w:r>
          </w:p>
        </w:tc>
        <w:tc>
          <w:tcPr>
            <w:tcW w:w="709" w:type="dxa"/>
            <w:vAlign w:val="center"/>
          </w:tcPr>
          <w:p w:rsidR="00017BA4" w:rsidRPr="00DB6F65" w:rsidRDefault="00017BA4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  <w:vAlign w:val="center"/>
          </w:tcPr>
          <w:p w:rsidR="00017BA4" w:rsidRPr="00DB6F65" w:rsidRDefault="00017BA4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017BA4" w:rsidRPr="00DB6F65" w:rsidRDefault="00017BA4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017BA4" w:rsidRPr="00DB6F65" w:rsidRDefault="00017BA4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017BA4" w:rsidRPr="00DB6F65" w:rsidRDefault="00017BA4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Align w:val="center"/>
          </w:tcPr>
          <w:p w:rsidR="00017BA4" w:rsidRPr="00DB6F65" w:rsidRDefault="00017BA4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017BA4" w:rsidRPr="00DB6F65" w:rsidRDefault="00017BA4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Align w:val="center"/>
          </w:tcPr>
          <w:p w:rsidR="00017BA4" w:rsidRPr="00DB6F65" w:rsidRDefault="00017BA4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vAlign w:val="center"/>
          </w:tcPr>
          <w:p w:rsidR="00017BA4" w:rsidRPr="00DB6F65" w:rsidRDefault="00017BA4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017BA4" w:rsidRPr="00E553C3" w:rsidTr="00F40194">
        <w:trPr>
          <w:trHeight w:val="167"/>
        </w:trPr>
        <w:tc>
          <w:tcPr>
            <w:tcW w:w="568" w:type="dxa"/>
            <w:vAlign w:val="center"/>
          </w:tcPr>
          <w:p w:rsidR="00017BA4" w:rsidRDefault="00017BA4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8363" w:type="dxa"/>
            <w:vAlign w:val="center"/>
          </w:tcPr>
          <w:p w:rsidR="00017BA4" w:rsidRPr="00440311" w:rsidRDefault="00017BA4" w:rsidP="007159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3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Дополнительная общеобразовательная </w:t>
            </w:r>
            <w:proofErr w:type="spellStart"/>
            <w:r w:rsidRPr="004403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общеразвивающая</w:t>
            </w:r>
            <w:proofErr w:type="spellEnd"/>
            <w:r w:rsidRPr="004403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программа «Волейбол-5»</w:t>
            </w:r>
          </w:p>
        </w:tc>
        <w:tc>
          <w:tcPr>
            <w:tcW w:w="709" w:type="dxa"/>
            <w:vAlign w:val="center"/>
          </w:tcPr>
          <w:p w:rsidR="00017BA4" w:rsidRPr="00440311" w:rsidRDefault="00017BA4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vAlign w:val="center"/>
          </w:tcPr>
          <w:p w:rsidR="00017BA4" w:rsidRPr="00440311" w:rsidRDefault="00017BA4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3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vAlign w:val="center"/>
          </w:tcPr>
          <w:p w:rsidR="00017BA4" w:rsidRPr="00440311" w:rsidRDefault="00017BA4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017BA4" w:rsidRPr="00440311" w:rsidRDefault="00017BA4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017BA4" w:rsidRPr="00440311" w:rsidRDefault="00017BA4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Align w:val="center"/>
          </w:tcPr>
          <w:p w:rsidR="00017BA4" w:rsidRPr="00440311" w:rsidRDefault="00017BA4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017BA4" w:rsidRPr="00440311" w:rsidRDefault="00017BA4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Align w:val="center"/>
          </w:tcPr>
          <w:p w:rsidR="00017BA4" w:rsidRPr="00440311" w:rsidRDefault="00017BA4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3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vAlign w:val="center"/>
          </w:tcPr>
          <w:p w:rsidR="00017BA4" w:rsidRPr="00440311" w:rsidRDefault="00017BA4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3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017BA4" w:rsidRPr="00E553C3" w:rsidTr="00F40194">
        <w:trPr>
          <w:trHeight w:val="171"/>
        </w:trPr>
        <w:tc>
          <w:tcPr>
            <w:tcW w:w="568" w:type="dxa"/>
            <w:vAlign w:val="center"/>
          </w:tcPr>
          <w:p w:rsidR="00017BA4" w:rsidRPr="00E553C3" w:rsidRDefault="00017BA4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363" w:type="dxa"/>
            <w:vAlign w:val="center"/>
          </w:tcPr>
          <w:p w:rsidR="00017BA4" w:rsidRPr="00440311" w:rsidRDefault="00017BA4" w:rsidP="00813C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3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Дополнительная общеобразовательная </w:t>
            </w:r>
            <w:proofErr w:type="spellStart"/>
            <w:r w:rsidRPr="004403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общеразвивающая</w:t>
            </w:r>
            <w:proofErr w:type="spellEnd"/>
            <w:r w:rsidRPr="004403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программа  «Баскетбол-3»</w:t>
            </w:r>
          </w:p>
        </w:tc>
        <w:tc>
          <w:tcPr>
            <w:tcW w:w="709" w:type="dxa"/>
            <w:vAlign w:val="center"/>
          </w:tcPr>
          <w:p w:rsidR="00017BA4" w:rsidRPr="00440311" w:rsidRDefault="00017BA4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3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  <w:vAlign w:val="center"/>
          </w:tcPr>
          <w:p w:rsidR="00017BA4" w:rsidRPr="00440311" w:rsidRDefault="00017BA4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017BA4" w:rsidRPr="00440311" w:rsidRDefault="00017BA4" w:rsidP="00520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017BA4" w:rsidRPr="00440311" w:rsidRDefault="00017BA4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017BA4" w:rsidRPr="00440311" w:rsidRDefault="00017BA4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Align w:val="center"/>
          </w:tcPr>
          <w:p w:rsidR="00017BA4" w:rsidRPr="00440311" w:rsidRDefault="00017BA4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017BA4" w:rsidRPr="00440311" w:rsidRDefault="00017BA4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Align w:val="center"/>
          </w:tcPr>
          <w:p w:rsidR="00017BA4" w:rsidRPr="00440311" w:rsidRDefault="00017BA4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3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vAlign w:val="center"/>
          </w:tcPr>
          <w:p w:rsidR="00017BA4" w:rsidRPr="00440311" w:rsidRDefault="00017BA4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3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017BA4" w:rsidRPr="00E553C3" w:rsidTr="00F40194">
        <w:trPr>
          <w:trHeight w:val="171"/>
        </w:trPr>
        <w:tc>
          <w:tcPr>
            <w:tcW w:w="568" w:type="dxa"/>
            <w:vAlign w:val="center"/>
          </w:tcPr>
          <w:p w:rsidR="00017BA4" w:rsidRPr="00E553C3" w:rsidRDefault="00017BA4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8363" w:type="dxa"/>
            <w:vAlign w:val="center"/>
          </w:tcPr>
          <w:p w:rsidR="00017BA4" w:rsidRPr="00440311" w:rsidRDefault="00017BA4" w:rsidP="007159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3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Дополнительная общеобразовательная </w:t>
            </w:r>
            <w:proofErr w:type="spellStart"/>
            <w:r w:rsidRPr="004403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общеразвивающая</w:t>
            </w:r>
            <w:proofErr w:type="spellEnd"/>
            <w:r w:rsidRPr="004403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программа   «Волейбол-4»</w:t>
            </w:r>
          </w:p>
        </w:tc>
        <w:tc>
          <w:tcPr>
            <w:tcW w:w="709" w:type="dxa"/>
            <w:vAlign w:val="center"/>
          </w:tcPr>
          <w:p w:rsidR="00017BA4" w:rsidRPr="00440311" w:rsidRDefault="00017BA4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3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  <w:vAlign w:val="center"/>
          </w:tcPr>
          <w:p w:rsidR="00017BA4" w:rsidRPr="00440311" w:rsidRDefault="00017BA4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017BA4" w:rsidRPr="00440311" w:rsidRDefault="00017BA4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017BA4" w:rsidRPr="00440311" w:rsidRDefault="00017BA4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017BA4" w:rsidRPr="00440311" w:rsidRDefault="00017BA4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Align w:val="center"/>
          </w:tcPr>
          <w:p w:rsidR="00017BA4" w:rsidRPr="00440311" w:rsidRDefault="00017BA4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017BA4" w:rsidRPr="00440311" w:rsidRDefault="00017BA4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Align w:val="center"/>
          </w:tcPr>
          <w:p w:rsidR="00017BA4" w:rsidRPr="00440311" w:rsidRDefault="00017BA4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3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vAlign w:val="center"/>
          </w:tcPr>
          <w:p w:rsidR="00017BA4" w:rsidRPr="00440311" w:rsidRDefault="00017BA4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3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017BA4" w:rsidRPr="00E553C3" w:rsidTr="00F40194">
        <w:trPr>
          <w:trHeight w:val="175"/>
        </w:trPr>
        <w:tc>
          <w:tcPr>
            <w:tcW w:w="568" w:type="dxa"/>
            <w:vAlign w:val="center"/>
          </w:tcPr>
          <w:p w:rsidR="00017BA4" w:rsidRPr="00E553C3" w:rsidRDefault="00017BA4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8363" w:type="dxa"/>
            <w:vAlign w:val="center"/>
          </w:tcPr>
          <w:p w:rsidR="00017BA4" w:rsidRPr="00440311" w:rsidRDefault="00017BA4" w:rsidP="007159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3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Дополнительная общеобразовательная </w:t>
            </w:r>
            <w:proofErr w:type="spellStart"/>
            <w:r w:rsidRPr="004403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общеразвивающая</w:t>
            </w:r>
            <w:proofErr w:type="spellEnd"/>
            <w:r w:rsidRPr="004403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программа «Волейбол-6»</w:t>
            </w:r>
          </w:p>
        </w:tc>
        <w:tc>
          <w:tcPr>
            <w:tcW w:w="709" w:type="dxa"/>
            <w:vAlign w:val="center"/>
          </w:tcPr>
          <w:p w:rsidR="00017BA4" w:rsidRPr="00440311" w:rsidRDefault="00017BA4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vAlign w:val="center"/>
          </w:tcPr>
          <w:p w:rsidR="00017BA4" w:rsidRPr="00440311" w:rsidRDefault="00017BA4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3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vAlign w:val="center"/>
          </w:tcPr>
          <w:p w:rsidR="00017BA4" w:rsidRPr="00440311" w:rsidRDefault="00017BA4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017BA4" w:rsidRPr="00440311" w:rsidRDefault="00017BA4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017BA4" w:rsidRPr="00440311" w:rsidRDefault="00017BA4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Align w:val="center"/>
          </w:tcPr>
          <w:p w:rsidR="00017BA4" w:rsidRPr="00440311" w:rsidRDefault="00017BA4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017BA4" w:rsidRPr="00440311" w:rsidRDefault="00017BA4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Align w:val="center"/>
          </w:tcPr>
          <w:p w:rsidR="00017BA4" w:rsidRPr="00440311" w:rsidRDefault="00017BA4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3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vAlign w:val="center"/>
          </w:tcPr>
          <w:p w:rsidR="00017BA4" w:rsidRPr="00440311" w:rsidRDefault="00017BA4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3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017BA4" w:rsidRPr="00E553C3" w:rsidTr="00F40194">
        <w:trPr>
          <w:trHeight w:val="175"/>
        </w:trPr>
        <w:tc>
          <w:tcPr>
            <w:tcW w:w="568" w:type="dxa"/>
            <w:vAlign w:val="center"/>
          </w:tcPr>
          <w:p w:rsidR="00017BA4" w:rsidRPr="00E553C3" w:rsidRDefault="00017BA4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8363" w:type="dxa"/>
            <w:vAlign w:val="center"/>
          </w:tcPr>
          <w:p w:rsidR="00017BA4" w:rsidRPr="00440311" w:rsidRDefault="00017BA4" w:rsidP="007159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3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Дополнительная общеобразовательная </w:t>
            </w:r>
            <w:proofErr w:type="spellStart"/>
            <w:r w:rsidRPr="004403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общеразвивающая</w:t>
            </w:r>
            <w:proofErr w:type="spellEnd"/>
            <w:r w:rsidRPr="004403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программа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Волейбол-7</w:t>
            </w:r>
            <w:r w:rsidRPr="004403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09" w:type="dxa"/>
            <w:vAlign w:val="center"/>
          </w:tcPr>
          <w:p w:rsidR="00017BA4" w:rsidRPr="00DB6F65" w:rsidRDefault="00017BA4" w:rsidP="00813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vAlign w:val="center"/>
          </w:tcPr>
          <w:p w:rsidR="00017BA4" w:rsidRPr="00450349" w:rsidRDefault="00017BA4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0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vAlign w:val="center"/>
          </w:tcPr>
          <w:p w:rsidR="00017BA4" w:rsidRPr="00450349" w:rsidRDefault="00017BA4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017BA4" w:rsidRPr="00450349" w:rsidRDefault="00017BA4" w:rsidP="00520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017BA4" w:rsidRPr="00450349" w:rsidRDefault="00017BA4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Align w:val="center"/>
          </w:tcPr>
          <w:p w:rsidR="00017BA4" w:rsidRPr="00450349" w:rsidRDefault="00017BA4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017BA4" w:rsidRPr="00450349" w:rsidRDefault="00017BA4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Align w:val="center"/>
          </w:tcPr>
          <w:p w:rsidR="00017BA4" w:rsidRPr="00450349" w:rsidRDefault="00017BA4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0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vAlign w:val="center"/>
          </w:tcPr>
          <w:p w:rsidR="00017BA4" w:rsidRPr="00450349" w:rsidRDefault="00017BA4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0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017BA4" w:rsidRPr="00E553C3" w:rsidTr="00F40194">
        <w:trPr>
          <w:trHeight w:val="70"/>
        </w:trPr>
        <w:tc>
          <w:tcPr>
            <w:tcW w:w="568" w:type="dxa"/>
            <w:vAlign w:val="center"/>
          </w:tcPr>
          <w:p w:rsidR="00017BA4" w:rsidRPr="00E553C3" w:rsidRDefault="00017BA4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8363" w:type="dxa"/>
            <w:vAlign w:val="center"/>
          </w:tcPr>
          <w:p w:rsidR="00017BA4" w:rsidRPr="00450349" w:rsidRDefault="00017BA4" w:rsidP="007159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0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Дополнительная общеобразовательная </w:t>
            </w:r>
            <w:proofErr w:type="spellStart"/>
            <w:r w:rsidRPr="00450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общеразвивающая</w:t>
            </w:r>
            <w:proofErr w:type="spellEnd"/>
            <w:r w:rsidRPr="00450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программа «Беркут»</w:t>
            </w:r>
          </w:p>
        </w:tc>
        <w:tc>
          <w:tcPr>
            <w:tcW w:w="709" w:type="dxa"/>
            <w:vAlign w:val="center"/>
          </w:tcPr>
          <w:p w:rsidR="00017BA4" w:rsidRPr="00450349" w:rsidRDefault="00017BA4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0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  <w:vAlign w:val="center"/>
          </w:tcPr>
          <w:p w:rsidR="00017BA4" w:rsidRPr="00450349" w:rsidRDefault="00017BA4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017BA4" w:rsidRPr="00450349" w:rsidRDefault="00017BA4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017BA4" w:rsidRPr="00450349" w:rsidRDefault="00017BA4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017BA4" w:rsidRPr="00450349" w:rsidRDefault="00017BA4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Align w:val="center"/>
          </w:tcPr>
          <w:p w:rsidR="00017BA4" w:rsidRPr="00450349" w:rsidRDefault="00017BA4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017BA4" w:rsidRPr="00450349" w:rsidRDefault="00017BA4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Align w:val="center"/>
          </w:tcPr>
          <w:p w:rsidR="00017BA4" w:rsidRPr="00450349" w:rsidRDefault="00017BA4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0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vAlign w:val="center"/>
          </w:tcPr>
          <w:p w:rsidR="00017BA4" w:rsidRPr="00450349" w:rsidRDefault="00017BA4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0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017BA4" w:rsidRPr="00E553C3" w:rsidTr="00F40194">
        <w:trPr>
          <w:trHeight w:val="70"/>
        </w:trPr>
        <w:tc>
          <w:tcPr>
            <w:tcW w:w="568" w:type="dxa"/>
            <w:vAlign w:val="center"/>
          </w:tcPr>
          <w:p w:rsidR="00017BA4" w:rsidRPr="00E553C3" w:rsidRDefault="00017BA4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8363" w:type="dxa"/>
            <w:vAlign w:val="center"/>
          </w:tcPr>
          <w:p w:rsidR="00017BA4" w:rsidRPr="00450349" w:rsidRDefault="00017BA4" w:rsidP="007159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0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Дополнительная общеобразовательная </w:t>
            </w:r>
            <w:proofErr w:type="spellStart"/>
            <w:r w:rsidRPr="00450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общеразвивающая</w:t>
            </w:r>
            <w:proofErr w:type="spellEnd"/>
            <w:r w:rsidRPr="00450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программа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Юнармия-1</w:t>
            </w:r>
            <w:r w:rsidRPr="00450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09" w:type="dxa"/>
            <w:vAlign w:val="center"/>
          </w:tcPr>
          <w:p w:rsidR="00017BA4" w:rsidRPr="00450349" w:rsidRDefault="00017BA4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0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  <w:vAlign w:val="center"/>
          </w:tcPr>
          <w:p w:rsidR="00017BA4" w:rsidRPr="00450349" w:rsidRDefault="00017BA4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017BA4" w:rsidRPr="00450349" w:rsidRDefault="00017BA4" w:rsidP="00520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017BA4" w:rsidRPr="00450349" w:rsidRDefault="00017BA4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017BA4" w:rsidRPr="00450349" w:rsidRDefault="00017BA4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Align w:val="center"/>
          </w:tcPr>
          <w:p w:rsidR="00017BA4" w:rsidRPr="00450349" w:rsidRDefault="00017BA4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017BA4" w:rsidRPr="00450349" w:rsidRDefault="00017BA4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Align w:val="center"/>
          </w:tcPr>
          <w:p w:rsidR="00017BA4" w:rsidRPr="00450349" w:rsidRDefault="00017BA4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0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vAlign w:val="center"/>
          </w:tcPr>
          <w:p w:rsidR="00017BA4" w:rsidRPr="00450349" w:rsidRDefault="00017BA4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0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017BA4" w:rsidRPr="00E553C3" w:rsidTr="00F40194">
        <w:trPr>
          <w:trHeight w:val="145"/>
        </w:trPr>
        <w:tc>
          <w:tcPr>
            <w:tcW w:w="568" w:type="dxa"/>
            <w:vAlign w:val="center"/>
          </w:tcPr>
          <w:p w:rsidR="00017BA4" w:rsidRPr="00E553C3" w:rsidRDefault="00017BA4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8363" w:type="dxa"/>
            <w:vAlign w:val="center"/>
          </w:tcPr>
          <w:p w:rsidR="00017BA4" w:rsidRDefault="00017BA4" w:rsidP="007159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0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Дополнительная общеобразовательная </w:t>
            </w:r>
            <w:proofErr w:type="spellStart"/>
            <w:r w:rsidRPr="00450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общеразвивающая</w:t>
            </w:r>
            <w:proofErr w:type="spellEnd"/>
            <w:r w:rsidRPr="00450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программа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Факел</w:t>
            </w:r>
            <w:r w:rsidRPr="00450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062C56" w:rsidRPr="00450349" w:rsidRDefault="00062C56" w:rsidP="007159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017BA4" w:rsidRPr="00450349" w:rsidRDefault="00017BA4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0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  <w:vAlign w:val="center"/>
          </w:tcPr>
          <w:p w:rsidR="00017BA4" w:rsidRPr="00450349" w:rsidRDefault="00017BA4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017BA4" w:rsidRPr="00450349" w:rsidRDefault="00017BA4" w:rsidP="00520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017BA4" w:rsidRPr="00450349" w:rsidRDefault="00017BA4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017BA4" w:rsidRPr="00450349" w:rsidRDefault="00017BA4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Align w:val="center"/>
          </w:tcPr>
          <w:p w:rsidR="00017BA4" w:rsidRPr="00450349" w:rsidRDefault="00017BA4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017BA4" w:rsidRPr="00450349" w:rsidRDefault="00017BA4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Align w:val="center"/>
          </w:tcPr>
          <w:p w:rsidR="00017BA4" w:rsidRPr="00450349" w:rsidRDefault="00017BA4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0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vAlign w:val="center"/>
          </w:tcPr>
          <w:p w:rsidR="00017BA4" w:rsidRPr="00450349" w:rsidRDefault="00017BA4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0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017BA4" w:rsidRPr="00E553C3" w:rsidTr="00F40194">
        <w:trPr>
          <w:trHeight w:val="145"/>
        </w:trPr>
        <w:tc>
          <w:tcPr>
            <w:tcW w:w="568" w:type="dxa"/>
            <w:vAlign w:val="center"/>
          </w:tcPr>
          <w:p w:rsidR="00017BA4" w:rsidRPr="00E553C3" w:rsidRDefault="00017BA4" w:rsidP="00F44C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8363" w:type="dxa"/>
            <w:vAlign w:val="center"/>
          </w:tcPr>
          <w:p w:rsidR="00017BA4" w:rsidRPr="00450349" w:rsidRDefault="00017BA4" w:rsidP="007159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0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Дополнительная общеобразовательная </w:t>
            </w:r>
            <w:proofErr w:type="spellStart"/>
            <w:r w:rsidRPr="00450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общеразвивающая</w:t>
            </w:r>
            <w:proofErr w:type="spellEnd"/>
            <w:r w:rsidRPr="00450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программа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Юный шахматист</w:t>
            </w:r>
            <w:r w:rsidRPr="00450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09" w:type="dxa"/>
            <w:vAlign w:val="center"/>
          </w:tcPr>
          <w:p w:rsidR="00017BA4" w:rsidRPr="00CC36DC" w:rsidRDefault="00017BA4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3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  <w:vAlign w:val="center"/>
          </w:tcPr>
          <w:p w:rsidR="00017BA4" w:rsidRPr="00CC36DC" w:rsidRDefault="00017BA4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017BA4" w:rsidRPr="00CC36DC" w:rsidRDefault="00017BA4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017BA4" w:rsidRPr="00CC36DC" w:rsidRDefault="00017BA4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017BA4" w:rsidRPr="00CC36DC" w:rsidRDefault="00017BA4" w:rsidP="00520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Align w:val="center"/>
          </w:tcPr>
          <w:p w:rsidR="00017BA4" w:rsidRPr="00CC36DC" w:rsidRDefault="00017BA4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017BA4" w:rsidRPr="00CC36DC" w:rsidRDefault="00017BA4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Align w:val="center"/>
          </w:tcPr>
          <w:p w:rsidR="00017BA4" w:rsidRPr="00CC36DC" w:rsidRDefault="00017BA4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3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vAlign w:val="center"/>
          </w:tcPr>
          <w:p w:rsidR="00017BA4" w:rsidRPr="00CC36DC" w:rsidRDefault="00017BA4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3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017BA4" w:rsidRPr="00E553C3" w:rsidTr="00F40194">
        <w:trPr>
          <w:trHeight w:val="145"/>
        </w:trPr>
        <w:tc>
          <w:tcPr>
            <w:tcW w:w="568" w:type="dxa"/>
            <w:vAlign w:val="center"/>
          </w:tcPr>
          <w:p w:rsidR="00017BA4" w:rsidRPr="00E553C3" w:rsidRDefault="00017BA4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8363" w:type="dxa"/>
            <w:vAlign w:val="center"/>
          </w:tcPr>
          <w:p w:rsidR="00017BA4" w:rsidRPr="00450349" w:rsidRDefault="00017BA4" w:rsidP="007159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0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Дополнительная общеобразовательная </w:t>
            </w:r>
            <w:proofErr w:type="spellStart"/>
            <w:r w:rsidRPr="00450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общеразвивающая</w:t>
            </w:r>
            <w:proofErr w:type="spellEnd"/>
            <w:r w:rsidRPr="00450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программа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Развивающая гимнастика-1</w:t>
            </w:r>
            <w:r w:rsidRPr="00450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09" w:type="dxa"/>
            <w:vAlign w:val="center"/>
          </w:tcPr>
          <w:p w:rsidR="00017BA4" w:rsidRPr="00CC36DC" w:rsidRDefault="00017BA4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3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  <w:vAlign w:val="center"/>
          </w:tcPr>
          <w:p w:rsidR="00017BA4" w:rsidRPr="00CC36DC" w:rsidRDefault="00017BA4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017BA4" w:rsidRPr="00CC36DC" w:rsidRDefault="00017BA4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017BA4" w:rsidRPr="00CC36DC" w:rsidRDefault="00017BA4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017BA4" w:rsidRPr="00CC36DC" w:rsidRDefault="00017BA4" w:rsidP="00520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Align w:val="center"/>
          </w:tcPr>
          <w:p w:rsidR="00017BA4" w:rsidRPr="00CC36DC" w:rsidRDefault="00017BA4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017BA4" w:rsidRPr="00CC36DC" w:rsidRDefault="00017BA4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Align w:val="center"/>
          </w:tcPr>
          <w:p w:rsidR="00017BA4" w:rsidRPr="00CC36DC" w:rsidRDefault="00017BA4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3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vAlign w:val="center"/>
          </w:tcPr>
          <w:p w:rsidR="00017BA4" w:rsidRPr="00CC36DC" w:rsidRDefault="00017BA4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017BA4" w:rsidRPr="00E553C3" w:rsidTr="007159C0">
        <w:trPr>
          <w:trHeight w:val="145"/>
        </w:trPr>
        <w:tc>
          <w:tcPr>
            <w:tcW w:w="568" w:type="dxa"/>
            <w:vAlign w:val="center"/>
          </w:tcPr>
          <w:p w:rsidR="00017BA4" w:rsidRPr="00E553C3" w:rsidRDefault="00017BA4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8363" w:type="dxa"/>
            <w:vAlign w:val="center"/>
          </w:tcPr>
          <w:p w:rsidR="00017BA4" w:rsidRPr="00450349" w:rsidRDefault="00017BA4" w:rsidP="007159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0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Дополнительная общеобразовательная </w:t>
            </w:r>
            <w:proofErr w:type="spellStart"/>
            <w:r w:rsidRPr="00450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общеразвивающая</w:t>
            </w:r>
            <w:proofErr w:type="spellEnd"/>
            <w:r w:rsidRPr="00450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программа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Развивающая гимнастика-3</w:t>
            </w:r>
            <w:r w:rsidRPr="00450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09" w:type="dxa"/>
            <w:vAlign w:val="center"/>
          </w:tcPr>
          <w:p w:rsidR="00017BA4" w:rsidRPr="00CC36DC" w:rsidRDefault="00017BA4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3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  <w:vAlign w:val="center"/>
          </w:tcPr>
          <w:p w:rsidR="00017BA4" w:rsidRPr="00CC36DC" w:rsidRDefault="00017BA4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017BA4" w:rsidRPr="00CC36DC" w:rsidRDefault="00017BA4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017BA4" w:rsidRPr="00CC36DC" w:rsidRDefault="00017BA4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017BA4" w:rsidRPr="00CC36DC" w:rsidRDefault="00017BA4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Align w:val="center"/>
          </w:tcPr>
          <w:p w:rsidR="00017BA4" w:rsidRPr="00CC36DC" w:rsidRDefault="00017BA4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017BA4" w:rsidRPr="00CC36DC" w:rsidRDefault="00017BA4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Align w:val="center"/>
          </w:tcPr>
          <w:p w:rsidR="00017BA4" w:rsidRPr="00CC36DC" w:rsidRDefault="00017BA4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3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vAlign w:val="center"/>
          </w:tcPr>
          <w:p w:rsidR="00017BA4" w:rsidRPr="00CC36DC" w:rsidRDefault="00017BA4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3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017BA4" w:rsidRPr="00E553C3" w:rsidTr="007159C0">
        <w:trPr>
          <w:trHeight w:val="145"/>
        </w:trPr>
        <w:tc>
          <w:tcPr>
            <w:tcW w:w="568" w:type="dxa"/>
            <w:vAlign w:val="center"/>
          </w:tcPr>
          <w:p w:rsidR="00017BA4" w:rsidRDefault="00017BA4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8363" w:type="dxa"/>
            <w:vAlign w:val="center"/>
          </w:tcPr>
          <w:p w:rsidR="00017BA4" w:rsidRPr="00450349" w:rsidRDefault="00017BA4" w:rsidP="004E5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0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Дополнительная общеобразовательная </w:t>
            </w:r>
            <w:proofErr w:type="spellStart"/>
            <w:r w:rsidRPr="00450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общеразвивающая</w:t>
            </w:r>
            <w:proofErr w:type="spellEnd"/>
            <w:r w:rsidRPr="00450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программа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Баскетбол-2</w:t>
            </w:r>
            <w:r w:rsidRPr="00450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09" w:type="dxa"/>
            <w:vAlign w:val="center"/>
          </w:tcPr>
          <w:p w:rsidR="00017BA4" w:rsidRPr="00CC36DC" w:rsidRDefault="00017BA4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  <w:vAlign w:val="center"/>
          </w:tcPr>
          <w:p w:rsidR="00017BA4" w:rsidRPr="00CC36DC" w:rsidRDefault="00017BA4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017BA4" w:rsidRPr="00CC36DC" w:rsidRDefault="00017BA4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017BA4" w:rsidRPr="00CC36DC" w:rsidRDefault="00017BA4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017BA4" w:rsidRPr="00CC36DC" w:rsidRDefault="00017BA4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Align w:val="center"/>
          </w:tcPr>
          <w:p w:rsidR="00017BA4" w:rsidRPr="00CC36DC" w:rsidRDefault="00017BA4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017BA4" w:rsidRPr="00CC36DC" w:rsidRDefault="00017BA4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Align w:val="center"/>
          </w:tcPr>
          <w:p w:rsidR="00017BA4" w:rsidRPr="00CC36DC" w:rsidRDefault="00017BA4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vAlign w:val="center"/>
          </w:tcPr>
          <w:p w:rsidR="00017BA4" w:rsidRPr="00CC36DC" w:rsidRDefault="00017BA4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017BA4" w:rsidRPr="00E553C3" w:rsidTr="007159C0">
        <w:trPr>
          <w:trHeight w:val="145"/>
        </w:trPr>
        <w:tc>
          <w:tcPr>
            <w:tcW w:w="568" w:type="dxa"/>
            <w:vAlign w:val="center"/>
          </w:tcPr>
          <w:p w:rsidR="00017BA4" w:rsidRDefault="00017BA4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31</w:t>
            </w:r>
          </w:p>
        </w:tc>
        <w:tc>
          <w:tcPr>
            <w:tcW w:w="8363" w:type="dxa"/>
            <w:vAlign w:val="center"/>
          </w:tcPr>
          <w:p w:rsidR="00017BA4" w:rsidRPr="00450349" w:rsidRDefault="00017BA4" w:rsidP="004E5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0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Дополнительная общеобразовательная </w:t>
            </w:r>
            <w:proofErr w:type="spellStart"/>
            <w:r w:rsidRPr="00450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общеразвивающая</w:t>
            </w:r>
            <w:proofErr w:type="spellEnd"/>
            <w:r w:rsidRPr="00450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программа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Баскетбол-4</w:t>
            </w:r>
            <w:r w:rsidRPr="00450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09" w:type="dxa"/>
            <w:vAlign w:val="center"/>
          </w:tcPr>
          <w:p w:rsidR="00017BA4" w:rsidRPr="00CC36DC" w:rsidRDefault="00017BA4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vAlign w:val="center"/>
          </w:tcPr>
          <w:p w:rsidR="00017BA4" w:rsidRPr="00CC36DC" w:rsidRDefault="00017BA4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vAlign w:val="center"/>
          </w:tcPr>
          <w:p w:rsidR="00017BA4" w:rsidRPr="00CC36DC" w:rsidRDefault="00017BA4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017BA4" w:rsidRPr="00CC36DC" w:rsidRDefault="00017BA4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017BA4" w:rsidRPr="00CC36DC" w:rsidRDefault="00017BA4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Align w:val="center"/>
          </w:tcPr>
          <w:p w:rsidR="00017BA4" w:rsidRPr="00CC36DC" w:rsidRDefault="00017BA4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017BA4" w:rsidRPr="00CC36DC" w:rsidRDefault="00017BA4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Align w:val="center"/>
          </w:tcPr>
          <w:p w:rsidR="00017BA4" w:rsidRPr="00CC36DC" w:rsidRDefault="00017BA4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vAlign w:val="center"/>
          </w:tcPr>
          <w:p w:rsidR="00017BA4" w:rsidRPr="00CC36DC" w:rsidRDefault="00017BA4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017BA4" w:rsidRPr="00E553C3" w:rsidTr="007159C0">
        <w:trPr>
          <w:trHeight w:val="145"/>
        </w:trPr>
        <w:tc>
          <w:tcPr>
            <w:tcW w:w="568" w:type="dxa"/>
            <w:vAlign w:val="center"/>
          </w:tcPr>
          <w:p w:rsidR="00017BA4" w:rsidRDefault="00017BA4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8363" w:type="dxa"/>
            <w:vAlign w:val="center"/>
          </w:tcPr>
          <w:p w:rsidR="00017BA4" w:rsidRPr="00450349" w:rsidRDefault="00017BA4" w:rsidP="004E5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0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Дополнительная общеобразовательная </w:t>
            </w:r>
            <w:proofErr w:type="spellStart"/>
            <w:r w:rsidRPr="00450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общеразвивающая</w:t>
            </w:r>
            <w:proofErr w:type="spellEnd"/>
            <w:r w:rsidRPr="00450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программа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Волейбол-1</w:t>
            </w:r>
            <w:r w:rsidRPr="00450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09" w:type="dxa"/>
            <w:vAlign w:val="center"/>
          </w:tcPr>
          <w:p w:rsidR="00017BA4" w:rsidRPr="00CC36DC" w:rsidRDefault="00017BA4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  <w:vAlign w:val="center"/>
          </w:tcPr>
          <w:p w:rsidR="00017BA4" w:rsidRPr="00CC36DC" w:rsidRDefault="00017BA4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017BA4" w:rsidRPr="00CC36DC" w:rsidRDefault="00017BA4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017BA4" w:rsidRPr="00CC36DC" w:rsidRDefault="00017BA4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017BA4" w:rsidRPr="00CC36DC" w:rsidRDefault="00017BA4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Align w:val="center"/>
          </w:tcPr>
          <w:p w:rsidR="00017BA4" w:rsidRPr="00CC36DC" w:rsidRDefault="00017BA4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017BA4" w:rsidRPr="00CC36DC" w:rsidRDefault="00017BA4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Align w:val="center"/>
          </w:tcPr>
          <w:p w:rsidR="00017BA4" w:rsidRPr="00CC36DC" w:rsidRDefault="00017BA4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vAlign w:val="center"/>
          </w:tcPr>
          <w:p w:rsidR="00017BA4" w:rsidRPr="00CC36DC" w:rsidRDefault="00017BA4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017BA4" w:rsidRPr="00E553C3" w:rsidTr="007159C0">
        <w:trPr>
          <w:trHeight w:val="145"/>
        </w:trPr>
        <w:tc>
          <w:tcPr>
            <w:tcW w:w="568" w:type="dxa"/>
            <w:vAlign w:val="center"/>
          </w:tcPr>
          <w:p w:rsidR="00017BA4" w:rsidRDefault="00017BA4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8363" w:type="dxa"/>
            <w:vAlign w:val="center"/>
          </w:tcPr>
          <w:p w:rsidR="00017BA4" w:rsidRPr="00450349" w:rsidRDefault="00017BA4" w:rsidP="004E5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0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Дополнительная общеобразовательная </w:t>
            </w:r>
            <w:proofErr w:type="spellStart"/>
            <w:r w:rsidRPr="00450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общеразвивающая</w:t>
            </w:r>
            <w:proofErr w:type="spellEnd"/>
            <w:r w:rsidRPr="00450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программа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Отважные</w:t>
            </w:r>
            <w:r w:rsidRPr="00450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09" w:type="dxa"/>
            <w:vAlign w:val="center"/>
          </w:tcPr>
          <w:p w:rsidR="00017BA4" w:rsidRDefault="00017BA4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vAlign w:val="center"/>
          </w:tcPr>
          <w:p w:rsidR="00017BA4" w:rsidRPr="00CC36DC" w:rsidRDefault="00017BA4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vAlign w:val="center"/>
          </w:tcPr>
          <w:p w:rsidR="00017BA4" w:rsidRPr="00CC36DC" w:rsidRDefault="00017BA4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017BA4" w:rsidRPr="00CC36DC" w:rsidRDefault="00017BA4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017BA4" w:rsidRPr="00CC36DC" w:rsidRDefault="00017BA4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Align w:val="center"/>
          </w:tcPr>
          <w:p w:rsidR="00017BA4" w:rsidRPr="00CC36DC" w:rsidRDefault="00017BA4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017BA4" w:rsidRPr="00CC36DC" w:rsidRDefault="00017BA4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Align w:val="center"/>
          </w:tcPr>
          <w:p w:rsidR="00017BA4" w:rsidRDefault="00017BA4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vAlign w:val="center"/>
          </w:tcPr>
          <w:p w:rsidR="00017BA4" w:rsidRDefault="00017BA4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017BA4" w:rsidRPr="00E553C3" w:rsidTr="00F40194">
        <w:trPr>
          <w:trHeight w:val="350"/>
        </w:trPr>
        <w:tc>
          <w:tcPr>
            <w:tcW w:w="568" w:type="dxa"/>
            <w:vAlign w:val="center"/>
          </w:tcPr>
          <w:p w:rsidR="00017BA4" w:rsidRPr="00E553C3" w:rsidRDefault="00017BA4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vAlign w:val="center"/>
          </w:tcPr>
          <w:p w:rsidR="00017BA4" w:rsidRPr="00F44C1A" w:rsidRDefault="00017BA4" w:rsidP="00813C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44C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709" w:type="dxa"/>
            <w:vAlign w:val="center"/>
          </w:tcPr>
          <w:p w:rsidR="00017BA4" w:rsidRPr="007159C0" w:rsidRDefault="00017BA4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08" w:type="dxa"/>
            <w:vAlign w:val="center"/>
          </w:tcPr>
          <w:p w:rsidR="00017BA4" w:rsidRPr="007159C0" w:rsidRDefault="00017BA4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09" w:type="dxa"/>
            <w:vAlign w:val="center"/>
          </w:tcPr>
          <w:p w:rsidR="00017BA4" w:rsidRPr="007159C0" w:rsidRDefault="00017BA4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  <w:vAlign w:val="center"/>
          </w:tcPr>
          <w:p w:rsidR="00017BA4" w:rsidRPr="007159C0" w:rsidRDefault="00017BA4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vAlign w:val="center"/>
          </w:tcPr>
          <w:p w:rsidR="00017BA4" w:rsidRPr="007159C0" w:rsidRDefault="00017BA4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vAlign w:val="center"/>
          </w:tcPr>
          <w:p w:rsidR="00017BA4" w:rsidRPr="007159C0" w:rsidRDefault="00017BA4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</w:tcPr>
          <w:p w:rsidR="00017BA4" w:rsidRPr="007159C0" w:rsidRDefault="00017BA4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59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vAlign w:val="center"/>
          </w:tcPr>
          <w:p w:rsidR="00017BA4" w:rsidRPr="007159C0" w:rsidRDefault="00017BA4" w:rsidP="00F401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992" w:type="dxa"/>
            <w:vAlign w:val="center"/>
          </w:tcPr>
          <w:p w:rsidR="00017BA4" w:rsidRPr="007159C0" w:rsidRDefault="00017BA4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158</w:t>
            </w:r>
          </w:p>
        </w:tc>
      </w:tr>
    </w:tbl>
    <w:p w:rsidR="00637083" w:rsidRDefault="00637083" w:rsidP="00813C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3C37" w:rsidRPr="00B03B64" w:rsidRDefault="00813C37" w:rsidP="00813C3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3B64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Учебный план по социально-гуманитарной направленности</w:t>
      </w:r>
    </w:p>
    <w:p w:rsidR="00813C37" w:rsidRPr="00B03B64" w:rsidRDefault="00813C37" w:rsidP="00813C3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3B64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="00017BA4">
        <w:rPr>
          <w:rFonts w:ascii="Times New Roman" w:eastAsia="Times New Roman" w:hAnsi="Times New Roman" w:cs="Times New Roman"/>
          <w:sz w:val="24"/>
          <w:szCs w:val="24"/>
          <w:lang w:eastAsia="ru-RU"/>
        </w:rPr>
        <w:t>а 2023-2024</w:t>
      </w:r>
      <w:r w:rsidRPr="00B03B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учебный год предполагает освоение учащимися</w:t>
      </w:r>
    </w:p>
    <w:p w:rsidR="00813C37" w:rsidRPr="00B03B64" w:rsidRDefault="00813C37" w:rsidP="00B854F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3B64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следующих   дополнительных   общеобразовательных общеразвивающих   программ:</w:t>
      </w:r>
    </w:p>
    <w:tbl>
      <w:tblPr>
        <w:tblW w:w="16212" w:type="dxa"/>
        <w:jc w:val="center"/>
        <w:tblInd w:w="-47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8"/>
        <w:gridCol w:w="10896"/>
        <w:gridCol w:w="586"/>
        <w:gridCol w:w="992"/>
        <w:gridCol w:w="992"/>
        <w:gridCol w:w="1134"/>
        <w:gridCol w:w="1044"/>
      </w:tblGrid>
      <w:tr w:rsidR="00C131BC" w:rsidRPr="00B47B64" w:rsidTr="00062C56">
        <w:trPr>
          <w:trHeight w:val="333"/>
          <w:jc w:val="center"/>
        </w:trPr>
        <w:tc>
          <w:tcPr>
            <w:tcW w:w="568" w:type="dxa"/>
            <w:vMerge w:val="restart"/>
          </w:tcPr>
          <w:p w:rsidR="00C131BC" w:rsidRPr="00B47B64" w:rsidRDefault="00C131BC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B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C131BC" w:rsidRPr="00B47B64" w:rsidRDefault="00C131BC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B47B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B47B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B47B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10896" w:type="dxa"/>
            <w:vMerge w:val="restart"/>
          </w:tcPr>
          <w:p w:rsidR="00C131BC" w:rsidRDefault="00C131BC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B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программы группы </w:t>
            </w:r>
          </w:p>
          <w:p w:rsidR="00C131BC" w:rsidRPr="00B47B64" w:rsidRDefault="00C131BC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B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дополнительного образования</w:t>
            </w:r>
          </w:p>
        </w:tc>
        <w:tc>
          <w:tcPr>
            <w:tcW w:w="2570" w:type="dxa"/>
            <w:gridSpan w:val="3"/>
          </w:tcPr>
          <w:p w:rsidR="00C131BC" w:rsidRPr="00B47B64" w:rsidRDefault="00C131BC" w:rsidP="00061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групп</w:t>
            </w:r>
          </w:p>
        </w:tc>
        <w:tc>
          <w:tcPr>
            <w:tcW w:w="1134" w:type="dxa"/>
          </w:tcPr>
          <w:p w:rsidR="00C131BC" w:rsidRDefault="00C131BC" w:rsidP="00061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B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Всего </w:t>
            </w:r>
          </w:p>
          <w:p w:rsidR="00C131BC" w:rsidRPr="00B47B64" w:rsidRDefault="00C131BC" w:rsidP="00061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B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</w:t>
            </w:r>
          </w:p>
        </w:tc>
        <w:tc>
          <w:tcPr>
            <w:tcW w:w="1044" w:type="dxa"/>
          </w:tcPr>
          <w:p w:rsidR="00C131BC" w:rsidRPr="00B47B64" w:rsidRDefault="00C131BC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час</w:t>
            </w:r>
          </w:p>
        </w:tc>
      </w:tr>
      <w:tr w:rsidR="007159C0" w:rsidRPr="00B47B64" w:rsidTr="00062C56">
        <w:trPr>
          <w:trHeight w:val="313"/>
          <w:jc w:val="center"/>
        </w:trPr>
        <w:tc>
          <w:tcPr>
            <w:tcW w:w="568" w:type="dxa"/>
            <w:vMerge/>
          </w:tcPr>
          <w:p w:rsidR="007159C0" w:rsidRPr="00B47B64" w:rsidRDefault="007159C0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96" w:type="dxa"/>
            <w:vMerge/>
          </w:tcPr>
          <w:p w:rsidR="007159C0" w:rsidRPr="00B47B64" w:rsidRDefault="007159C0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6" w:type="dxa"/>
          </w:tcPr>
          <w:p w:rsidR="007159C0" w:rsidRPr="00B47B64" w:rsidRDefault="007159C0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B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год</w:t>
            </w:r>
          </w:p>
        </w:tc>
        <w:tc>
          <w:tcPr>
            <w:tcW w:w="992" w:type="dxa"/>
          </w:tcPr>
          <w:p w:rsidR="007159C0" w:rsidRPr="00B47B64" w:rsidRDefault="007159C0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B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год</w:t>
            </w:r>
          </w:p>
        </w:tc>
        <w:tc>
          <w:tcPr>
            <w:tcW w:w="992" w:type="dxa"/>
          </w:tcPr>
          <w:p w:rsidR="007159C0" w:rsidRPr="00B47B64" w:rsidRDefault="00C131BC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год</w:t>
            </w:r>
          </w:p>
        </w:tc>
        <w:tc>
          <w:tcPr>
            <w:tcW w:w="1134" w:type="dxa"/>
          </w:tcPr>
          <w:p w:rsidR="007159C0" w:rsidRPr="00B47B64" w:rsidRDefault="007159C0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4" w:type="dxa"/>
          </w:tcPr>
          <w:p w:rsidR="007159C0" w:rsidRPr="00B47B64" w:rsidRDefault="007159C0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59C0" w:rsidRPr="00A30EE1" w:rsidTr="00062C56">
        <w:trPr>
          <w:jc w:val="center"/>
        </w:trPr>
        <w:tc>
          <w:tcPr>
            <w:tcW w:w="568" w:type="dxa"/>
          </w:tcPr>
          <w:p w:rsidR="007159C0" w:rsidRPr="00A30EE1" w:rsidRDefault="007159C0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E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896" w:type="dxa"/>
          </w:tcPr>
          <w:p w:rsidR="007159C0" w:rsidRPr="00A30EE1" w:rsidRDefault="007159C0" w:rsidP="00813C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E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Дополнительная общеобразовательная </w:t>
            </w:r>
            <w:proofErr w:type="spellStart"/>
            <w:r w:rsidRPr="00A30E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общеразвивающая</w:t>
            </w:r>
            <w:proofErr w:type="spellEnd"/>
            <w:r w:rsidRPr="00A30E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программа «Эрудит плюс-1»</w:t>
            </w:r>
          </w:p>
        </w:tc>
        <w:tc>
          <w:tcPr>
            <w:tcW w:w="586" w:type="dxa"/>
          </w:tcPr>
          <w:p w:rsidR="007159C0" w:rsidRPr="00A30EE1" w:rsidRDefault="007159C0" w:rsidP="00520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7159C0" w:rsidRPr="00A30EE1" w:rsidRDefault="007159C0" w:rsidP="007159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E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7159C0" w:rsidRPr="00A30EE1" w:rsidRDefault="007159C0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7159C0" w:rsidRPr="00A30EE1" w:rsidRDefault="007159C0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E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44" w:type="dxa"/>
          </w:tcPr>
          <w:p w:rsidR="007159C0" w:rsidRPr="00A30EE1" w:rsidRDefault="00C131BC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C131BC" w:rsidRPr="00A30EE1" w:rsidTr="00062C56">
        <w:trPr>
          <w:jc w:val="center"/>
        </w:trPr>
        <w:tc>
          <w:tcPr>
            <w:tcW w:w="568" w:type="dxa"/>
          </w:tcPr>
          <w:p w:rsidR="00C131BC" w:rsidRPr="00A30EE1" w:rsidRDefault="00C131BC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E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896" w:type="dxa"/>
          </w:tcPr>
          <w:p w:rsidR="00C131BC" w:rsidRPr="00A30EE1" w:rsidRDefault="00C131BC" w:rsidP="00813C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E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Дополнительная общеобразовательная </w:t>
            </w:r>
            <w:proofErr w:type="spellStart"/>
            <w:r w:rsidRPr="00A30E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общеразвивающая</w:t>
            </w:r>
            <w:proofErr w:type="spellEnd"/>
            <w:r w:rsidRPr="00A30E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программа «Эрудит плюс-2»</w:t>
            </w:r>
          </w:p>
        </w:tc>
        <w:tc>
          <w:tcPr>
            <w:tcW w:w="586" w:type="dxa"/>
          </w:tcPr>
          <w:p w:rsidR="00C131BC" w:rsidRPr="00A30EE1" w:rsidRDefault="00C131BC" w:rsidP="00520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C131BC" w:rsidRPr="00A30EE1" w:rsidRDefault="00C131BC" w:rsidP="004E5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E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C131BC" w:rsidRPr="00A30EE1" w:rsidRDefault="00C131BC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C131BC" w:rsidRPr="00A30EE1" w:rsidRDefault="00C131BC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0E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44" w:type="dxa"/>
          </w:tcPr>
          <w:p w:rsidR="00C131BC" w:rsidRPr="00A30EE1" w:rsidRDefault="00C131BC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C131BC" w:rsidRPr="00A30EE1" w:rsidTr="00062C56">
        <w:trPr>
          <w:jc w:val="center"/>
        </w:trPr>
        <w:tc>
          <w:tcPr>
            <w:tcW w:w="568" w:type="dxa"/>
          </w:tcPr>
          <w:p w:rsidR="00C131BC" w:rsidRPr="00A30EE1" w:rsidRDefault="00C131BC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896" w:type="dxa"/>
          </w:tcPr>
          <w:p w:rsidR="00C131BC" w:rsidRPr="00C131BC" w:rsidRDefault="00C131BC" w:rsidP="00C00E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Дополнительная общеобразовательная </w:t>
            </w:r>
            <w:proofErr w:type="spellStart"/>
            <w:r w:rsidRPr="00C13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общеразвивающая</w:t>
            </w:r>
            <w:proofErr w:type="spellEnd"/>
            <w:r w:rsidRPr="00C13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программа «АБВГДейка-1»</w:t>
            </w:r>
          </w:p>
        </w:tc>
        <w:tc>
          <w:tcPr>
            <w:tcW w:w="586" w:type="dxa"/>
          </w:tcPr>
          <w:p w:rsidR="00C131BC" w:rsidRPr="00C131BC" w:rsidRDefault="00C131BC" w:rsidP="00061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C131BC" w:rsidRPr="00C131BC" w:rsidRDefault="00C131BC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C131BC" w:rsidRPr="00C131BC" w:rsidRDefault="00C131BC" w:rsidP="00061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C131BC" w:rsidRPr="00C131BC" w:rsidRDefault="00C131BC" w:rsidP="00061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44" w:type="dxa"/>
          </w:tcPr>
          <w:p w:rsidR="00C131BC" w:rsidRPr="00C131BC" w:rsidRDefault="00C131BC" w:rsidP="00061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C131BC" w:rsidRPr="00A30EE1" w:rsidTr="00062C56">
        <w:trPr>
          <w:jc w:val="center"/>
        </w:trPr>
        <w:tc>
          <w:tcPr>
            <w:tcW w:w="568" w:type="dxa"/>
          </w:tcPr>
          <w:p w:rsidR="00C131BC" w:rsidRDefault="000C1365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896" w:type="dxa"/>
          </w:tcPr>
          <w:p w:rsidR="00C131BC" w:rsidRPr="00C131BC" w:rsidRDefault="00C131BC" w:rsidP="004E5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Дополнительная общеобразовательная </w:t>
            </w:r>
            <w:proofErr w:type="spellStart"/>
            <w:r w:rsidRPr="00C13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общеразвивающая</w:t>
            </w:r>
            <w:proofErr w:type="spellEnd"/>
            <w:r w:rsidRPr="00C13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программа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Чудеса окружающего мира</w:t>
            </w:r>
            <w:r w:rsidRPr="00C13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586" w:type="dxa"/>
          </w:tcPr>
          <w:p w:rsidR="00C131BC" w:rsidRPr="00C131BC" w:rsidRDefault="00C131BC" w:rsidP="004E5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C131BC" w:rsidRPr="00C131BC" w:rsidRDefault="00C131BC" w:rsidP="004E5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C131BC" w:rsidRPr="00C131BC" w:rsidRDefault="00C131BC" w:rsidP="004E5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C131BC" w:rsidRPr="00C131BC" w:rsidRDefault="00C131BC" w:rsidP="004E5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44" w:type="dxa"/>
          </w:tcPr>
          <w:p w:rsidR="00C131BC" w:rsidRPr="00C131BC" w:rsidRDefault="00C131BC" w:rsidP="004E5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C131BC" w:rsidRPr="00A30EE1" w:rsidTr="00062C56">
        <w:trPr>
          <w:jc w:val="center"/>
        </w:trPr>
        <w:tc>
          <w:tcPr>
            <w:tcW w:w="568" w:type="dxa"/>
          </w:tcPr>
          <w:p w:rsidR="00C131BC" w:rsidRPr="00A30EE1" w:rsidRDefault="000C1365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896" w:type="dxa"/>
          </w:tcPr>
          <w:p w:rsidR="00C131BC" w:rsidRPr="00C131BC" w:rsidRDefault="00C131BC" w:rsidP="00813C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Дополнительная общеобразовательная </w:t>
            </w:r>
            <w:proofErr w:type="spellStart"/>
            <w:r w:rsidRPr="00C13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общеразвивающая</w:t>
            </w:r>
            <w:proofErr w:type="spellEnd"/>
            <w:r w:rsidRPr="00C13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программа «Лесенка знаний-1»</w:t>
            </w:r>
          </w:p>
        </w:tc>
        <w:tc>
          <w:tcPr>
            <w:tcW w:w="586" w:type="dxa"/>
          </w:tcPr>
          <w:p w:rsidR="00C131BC" w:rsidRPr="00C131BC" w:rsidRDefault="00C131BC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C131BC" w:rsidRPr="00C131BC" w:rsidRDefault="00C131BC" w:rsidP="004E5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C131BC" w:rsidRPr="00C131BC" w:rsidRDefault="00C131BC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C131BC" w:rsidRPr="00C131BC" w:rsidRDefault="00C131BC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44" w:type="dxa"/>
          </w:tcPr>
          <w:p w:rsidR="00C131BC" w:rsidRPr="00A30EE1" w:rsidRDefault="00C131BC" w:rsidP="004E5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C131BC" w:rsidRPr="00A30EE1" w:rsidTr="00062C56">
        <w:trPr>
          <w:jc w:val="center"/>
        </w:trPr>
        <w:tc>
          <w:tcPr>
            <w:tcW w:w="568" w:type="dxa"/>
          </w:tcPr>
          <w:p w:rsidR="00C131BC" w:rsidRPr="00A30EE1" w:rsidRDefault="000C1365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896" w:type="dxa"/>
          </w:tcPr>
          <w:p w:rsidR="00C131BC" w:rsidRPr="00C131BC" w:rsidRDefault="00C131BC" w:rsidP="00813C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Дополнительная общеобразовательная </w:t>
            </w:r>
            <w:proofErr w:type="spellStart"/>
            <w:r w:rsidRPr="00C13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общеразвивающая</w:t>
            </w:r>
            <w:proofErr w:type="spellEnd"/>
            <w:r w:rsidRPr="00C13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программа «Лесенка знаний-2»</w:t>
            </w:r>
          </w:p>
        </w:tc>
        <w:tc>
          <w:tcPr>
            <w:tcW w:w="586" w:type="dxa"/>
          </w:tcPr>
          <w:p w:rsidR="00C131BC" w:rsidRPr="00C131BC" w:rsidRDefault="00C131BC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C131BC" w:rsidRPr="00C131BC" w:rsidRDefault="00C131BC" w:rsidP="004E5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C131BC" w:rsidRPr="00C131BC" w:rsidRDefault="00C131BC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C131BC" w:rsidRPr="00C131BC" w:rsidRDefault="00C131BC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44" w:type="dxa"/>
          </w:tcPr>
          <w:p w:rsidR="00C131BC" w:rsidRPr="00A30EE1" w:rsidRDefault="00C131BC" w:rsidP="004E5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C131BC" w:rsidRPr="00A30EE1" w:rsidTr="00062C56">
        <w:trPr>
          <w:jc w:val="center"/>
        </w:trPr>
        <w:tc>
          <w:tcPr>
            <w:tcW w:w="568" w:type="dxa"/>
          </w:tcPr>
          <w:p w:rsidR="00C131BC" w:rsidRDefault="000C1365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896" w:type="dxa"/>
          </w:tcPr>
          <w:p w:rsidR="00C131BC" w:rsidRPr="00C131BC" w:rsidRDefault="00C131BC" w:rsidP="004E5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Дополнительная общеобразовательная </w:t>
            </w:r>
            <w:proofErr w:type="spellStart"/>
            <w:r w:rsidRPr="00C13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общеразвивающая</w:t>
            </w:r>
            <w:proofErr w:type="spellEnd"/>
            <w:r w:rsidRPr="00C13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программа «Хочу все знать-1»</w:t>
            </w:r>
          </w:p>
        </w:tc>
        <w:tc>
          <w:tcPr>
            <w:tcW w:w="586" w:type="dxa"/>
          </w:tcPr>
          <w:p w:rsidR="00C131BC" w:rsidRPr="00C131BC" w:rsidRDefault="00C131BC" w:rsidP="004E5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C131BC" w:rsidRPr="00C131BC" w:rsidRDefault="00C131BC" w:rsidP="004E5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C131BC" w:rsidRPr="00C131BC" w:rsidRDefault="00C131BC" w:rsidP="004E5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C131BC" w:rsidRPr="00C131BC" w:rsidRDefault="00C131BC" w:rsidP="004E5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44" w:type="dxa"/>
          </w:tcPr>
          <w:p w:rsidR="00C131BC" w:rsidRPr="00A30EE1" w:rsidRDefault="00C131BC" w:rsidP="004E5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C131BC" w:rsidRPr="00A30EE1" w:rsidTr="00062C56">
        <w:trPr>
          <w:jc w:val="center"/>
        </w:trPr>
        <w:tc>
          <w:tcPr>
            <w:tcW w:w="568" w:type="dxa"/>
          </w:tcPr>
          <w:p w:rsidR="00C131BC" w:rsidRDefault="000C1365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896" w:type="dxa"/>
          </w:tcPr>
          <w:p w:rsidR="00C131BC" w:rsidRPr="00C131BC" w:rsidRDefault="00C131BC" w:rsidP="004E5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Дополнительная общеобразовательная </w:t>
            </w:r>
            <w:proofErr w:type="spellStart"/>
            <w:r w:rsidRPr="00C13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общеразвивающая</w:t>
            </w:r>
            <w:proofErr w:type="spellEnd"/>
            <w:r w:rsidRPr="00C13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программа «Хочу все знать-2»</w:t>
            </w:r>
          </w:p>
        </w:tc>
        <w:tc>
          <w:tcPr>
            <w:tcW w:w="586" w:type="dxa"/>
          </w:tcPr>
          <w:p w:rsidR="00C131BC" w:rsidRPr="00C131BC" w:rsidRDefault="00C131BC" w:rsidP="004E5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C131BC" w:rsidRPr="00C131BC" w:rsidRDefault="00C131BC" w:rsidP="004E5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C131BC" w:rsidRPr="00C131BC" w:rsidRDefault="00C131BC" w:rsidP="004E5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C131BC" w:rsidRPr="00C131BC" w:rsidRDefault="00C131BC" w:rsidP="004E5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44" w:type="dxa"/>
          </w:tcPr>
          <w:p w:rsidR="00C131BC" w:rsidRPr="00A30EE1" w:rsidRDefault="00C131BC" w:rsidP="004E5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C131BC" w:rsidRPr="00A30EE1" w:rsidTr="00062C56">
        <w:trPr>
          <w:jc w:val="center"/>
        </w:trPr>
        <w:tc>
          <w:tcPr>
            <w:tcW w:w="568" w:type="dxa"/>
          </w:tcPr>
          <w:p w:rsidR="00C131BC" w:rsidRDefault="000C1365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0896" w:type="dxa"/>
          </w:tcPr>
          <w:p w:rsidR="00C131BC" w:rsidRPr="00C131BC" w:rsidRDefault="00C131BC" w:rsidP="004E5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Дополнительная общеобразовательная </w:t>
            </w:r>
            <w:proofErr w:type="spellStart"/>
            <w:r w:rsidRPr="00C13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общеразвивающая</w:t>
            </w:r>
            <w:proofErr w:type="spellEnd"/>
            <w:r w:rsidRPr="00C13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программа «Почемучка-1»</w:t>
            </w:r>
          </w:p>
        </w:tc>
        <w:tc>
          <w:tcPr>
            <w:tcW w:w="586" w:type="dxa"/>
          </w:tcPr>
          <w:p w:rsidR="00C131BC" w:rsidRPr="00C131BC" w:rsidRDefault="00C131BC" w:rsidP="004E5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C131BC" w:rsidRPr="00C131BC" w:rsidRDefault="00C131BC" w:rsidP="004E5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C131BC" w:rsidRPr="00C131BC" w:rsidRDefault="00C131BC" w:rsidP="004E5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C131BC" w:rsidRPr="00C131BC" w:rsidRDefault="00C131BC" w:rsidP="004E5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44" w:type="dxa"/>
          </w:tcPr>
          <w:p w:rsidR="00C131BC" w:rsidRPr="00A30EE1" w:rsidRDefault="00C131BC" w:rsidP="004E5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C131BC" w:rsidRPr="00A30EE1" w:rsidTr="00062C56">
        <w:trPr>
          <w:jc w:val="center"/>
        </w:trPr>
        <w:tc>
          <w:tcPr>
            <w:tcW w:w="568" w:type="dxa"/>
          </w:tcPr>
          <w:p w:rsidR="00C131BC" w:rsidRDefault="000C1365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896" w:type="dxa"/>
          </w:tcPr>
          <w:p w:rsidR="00C131BC" w:rsidRPr="00C131BC" w:rsidRDefault="00C131BC" w:rsidP="004E5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Дополнительная общеобразовательная </w:t>
            </w:r>
            <w:proofErr w:type="spellStart"/>
            <w:r w:rsidRPr="00C13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общеразвивающая</w:t>
            </w:r>
            <w:proofErr w:type="spellEnd"/>
            <w:r w:rsidRPr="00C13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программа «Почемучка-2»</w:t>
            </w:r>
          </w:p>
        </w:tc>
        <w:tc>
          <w:tcPr>
            <w:tcW w:w="586" w:type="dxa"/>
          </w:tcPr>
          <w:p w:rsidR="00C131BC" w:rsidRPr="00C131BC" w:rsidRDefault="00C131BC" w:rsidP="004E5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C131BC" w:rsidRPr="00C131BC" w:rsidRDefault="00C131BC" w:rsidP="004E5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C131BC" w:rsidRPr="00C131BC" w:rsidRDefault="00C131BC" w:rsidP="004E5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C131BC" w:rsidRPr="00C131BC" w:rsidRDefault="00C131BC" w:rsidP="004E5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44" w:type="dxa"/>
          </w:tcPr>
          <w:p w:rsidR="00C131BC" w:rsidRPr="00A30EE1" w:rsidRDefault="00C131BC" w:rsidP="004E5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C131BC" w:rsidRPr="00A30EE1" w:rsidTr="00062C56">
        <w:trPr>
          <w:jc w:val="center"/>
        </w:trPr>
        <w:tc>
          <w:tcPr>
            <w:tcW w:w="568" w:type="dxa"/>
          </w:tcPr>
          <w:p w:rsidR="00C131BC" w:rsidRDefault="000C1365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0896" w:type="dxa"/>
          </w:tcPr>
          <w:p w:rsidR="00C131BC" w:rsidRPr="00C131BC" w:rsidRDefault="00C131BC" w:rsidP="004E5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Дополнительная общеобразовательная </w:t>
            </w:r>
            <w:proofErr w:type="spellStart"/>
            <w:r w:rsidRPr="00C13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общеразвивающая</w:t>
            </w:r>
            <w:proofErr w:type="spellEnd"/>
            <w:r w:rsidRPr="00C13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программа «Умники и умницы-1»</w:t>
            </w:r>
          </w:p>
        </w:tc>
        <w:tc>
          <w:tcPr>
            <w:tcW w:w="586" w:type="dxa"/>
          </w:tcPr>
          <w:p w:rsidR="00C131BC" w:rsidRPr="00C131BC" w:rsidRDefault="00C131BC" w:rsidP="004E5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C131BC" w:rsidRPr="00C131BC" w:rsidRDefault="00C131BC" w:rsidP="004E5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C131BC" w:rsidRPr="00C131BC" w:rsidRDefault="00C131BC" w:rsidP="004E5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C131BC" w:rsidRPr="00C131BC" w:rsidRDefault="00C131BC" w:rsidP="004E5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44" w:type="dxa"/>
          </w:tcPr>
          <w:p w:rsidR="00C131BC" w:rsidRPr="00C131BC" w:rsidRDefault="00C131BC" w:rsidP="004E5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C131BC" w:rsidRPr="00A30EE1" w:rsidTr="00062C56">
        <w:trPr>
          <w:jc w:val="center"/>
        </w:trPr>
        <w:tc>
          <w:tcPr>
            <w:tcW w:w="568" w:type="dxa"/>
          </w:tcPr>
          <w:p w:rsidR="00C131BC" w:rsidRDefault="000C1365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0896" w:type="dxa"/>
          </w:tcPr>
          <w:p w:rsidR="00C131BC" w:rsidRPr="00C131BC" w:rsidRDefault="00C131BC" w:rsidP="004E5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Дополнительная общеобразовательная </w:t>
            </w:r>
            <w:proofErr w:type="spellStart"/>
            <w:r w:rsidRPr="00C13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общеразвивающая</w:t>
            </w:r>
            <w:proofErr w:type="spellEnd"/>
            <w:r w:rsidRPr="00C13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программа «Умники и умницы-2»</w:t>
            </w:r>
          </w:p>
        </w:tc>
        <w:tc>
          <w:tcPr>
            <w:tcW w:w="586" w:type="dxa"/>
          </w:tcPr>
          <w:p w:rsidR="00C131BC" w:rsidRPr="00C131BC" w:rsidRDefault="00C131BC" w:rsidP="004E5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C131BC" w:rsidRPr="00C131BC" w:rsidRDefault="00C131BC" w:rsidP="004E5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C131BC" w:rsidRPr="00C131BC" w:rsidRDefault="00C131BC" w:rsidP="004E5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C131BC" w:rsidRPr="00C131BC" w:rsidRDefault="00C131BC" w:rsidP="004E5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44" w:type="dxa"/>
          </w:tcPr>
          <w:p w:rsidR="00C131BC" w:rsidRPr="00C131BC" w:rsidRDefault="00C131BC" w:rsidP="004E5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C131BC" w:rsidRPr="00A30EE1" w:rsidTr="00062C56">
        <w:trPr>
          <w:jc w:val="center"/>
        </w:trPr>
        <w:tc>
          <w:tcPr>
            <w:tcW w:w="568" w:type="dxa"/>
          </w:tcPr>
          <w:p w:rsidR="00C131BC" w:rsidRPr="00A30EE1" w:rsidRDefault="000C1365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0896" w:type="dxa"/>
          </w:tcPr>
          <w:p w:rsidR="00C131BC" w:rsidRPr="00C131BC" w:rsidRDefault="00C131BC" w:rsidP="00813C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Дополнительная общеобразовательная </w:t>
            </w:r>
            <w:proofErr w:type="spellStart"/>
            <w:r w:rsidRPr="00C13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общеразвивающая</w:t>
            </w:r>
            <w:proofErr w:type="spellEnd"/>
            <w:r w:rsidRPr="00C13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программа «Любители русского языка»</w:t>
            </w:r>
          </w:p>
        </w:tc>
        <w:tc>
          <w:tcPr>
            <w:tcW w:w="586" w:type="dxa"/>
          </w:tcPr>
          <w:p w:rsidR="00C131BC" w:rsidRPr="00C131BC" w:rsidRDefault="00C131BC" w:rsidP="00061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C131BC" w:rsidRPr="00C131BC" w:rsidRDefault="00C131BC" w:rsidP="004E5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C131BC" w:rsidRPr="00C131BC" w:rsidRDefault="00C131BC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C131BC" w:rsidRPr="00C131BC" w:rsidRDefault="00C131BC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44" w:type="dxa"/>
          </w:tcPr>
          <w:p w:rsidR="00C131BC" w:rsidRPr="00C131BC" w:rsidRDefault="00C131BC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C131BC" w:rsidRPr="00A30EE1" w:rsidTr="00062C56">
        <w:trPr>
          <w:jc w:val="center"/>
        </w:trPr>
        <w:tc>
          <w:tcPr>
            <w:tcW w:w="568" w:type="dxa"/>
          </w:tcPr>
          <w:p w:rsidR="00C131BC" w:rsidRDefault="000C1365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0896" w:type="dxa"/>
          </w:tcPr>
          <w:p w:rsidR="00C131BC" w:rsidRPr="00C131BC" w:rsidRDefault="00C131BC" w:rsidP="004E5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Дополнительная общеобразовательная </w:t>
            </w:r>
            <w:proofErr w:type="spellStart"/>
            <w:r w:rsidRPr="00C13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общеразвивающая</w:t>
            </w:r>
            <w:proofErr w:type="spellEnd"/>
            <w:r w:rsidRPr="00C13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программа «Занимательный русский язык-3»</w:t>
            </w:r>
          </w:p>
        </w:tc>
        <w:tc>
          <w:tcPr>
            <w:tcW w:w="586" w:type="dxa"/>
          </w:tcPr>
          <w:p w:rsidR="00C131BC" w:rsidRPr="00C131BC" w:rsidRDefault="00C131BC" w:rsidP="004E5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C131BC" w:rsidRPr="00C131BC" w:rsidRDefault="00C131BC" w:rsidP="004E5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C131BC" w:rsidRPr="00C131BC" w:rsidRDefault="00C131BC" w:rsidP="004E5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C131BC" w:rsidRPr="00C131BC" w:rsidRDefault="00C131BC" w:rsidP="004E5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44" w:type="dxa"/>
          </w:tcPr>
          <w:p w:rsidR="00C131BC" w:rsidRPr="00C131BC" w:rsidRDefault="00C131BC" w:rsidP="004E5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C131BC" w:rsidRPr="00A30EE1" w:rsidTr="00062C56">
        <w:trPr>
          <w:jc w:val="center"/>
        </w:trPr>
        <w:tc>
          <w:tcPr>
            <w:tcW w:w="568" w:type="dxa"/>
          </w:tcPr>
          <w:p w:rsidR="00C131BC" w:rsidRDefault="000C1365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0896" w:type="dxa"/>
          </w:tcPr>
          <w:p w:rsidR="00C131BC" w:rsidRPr="00C131BC" w:rsidRDefault="00C131BC" w:rsidP="004E5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Дополнительная общеобразовательная </w:t>
            </w:r>
            <w:proofErr w:type="spellStart"/>
            <w:r w:rsidRPr="00C13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общеразвивающая</w:t>
            </w:r>
            <w:proofErr w:type="spellEnd"/>
            <w:r w:rsidRPr="00C13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программа «Психология для школьников»</w:t>
            </w:r>
          </w:p>
        </w:tc>
        <w:tc>
          <w:tcPr>
            <w:tcW w:w="586" w:type="dxa"/>
          </w:tcPr>
          <w:p w:rsidR="00C131BC" w:rsidRPr="00C131BC" w:rsidRDefault="00C131BC" w:rsidP="004E5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C131BC" w:rsidRPr="00C131BC" w:rsidRDefault="00C131BC" w:rsidP="004E5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C131BC" w:rsidRPr="00C131BC" w:rsidRDefault="00C131BC" w:rsidP="004E5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C131BC" w:rsidRPr="00C131BC" w:rsidRDefault="00C131BC" w:rsidP="004E5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44" w:type="dxa"/>
          </w:tcPr>
          <w:p w:rsidR="00C131BC" w:rsidRPr="00C131BC" w:rsidRDefault="00C131BC" w:rsidP="004E5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C131BC" w:rsidRPr="00A30EE1" w:rsidTr="00062C56">
        <w:trPr>
          <w:jc w:val="center"/>
        </w:trPr>
        <w:tc>
          <w:tcPr>
            <w:tcW w:w="568" w:type="dxa"/>
          </w:tcPr>
          <w:p w:rsidR="00C131BC" w:rsidRDefault="000C1365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0896" w:type="dxa"/>
          </w:tcPr>
          <w:p w:rsidR="00C131BC" w:rsidRPr="00C131BC" w:rsidRDefault="00C131BC" w:rsidP="004E5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Дополнительная общеобразовательная </w:t>
            </w:r>
            <w:proofErr w:type="spellStart"/>
            <w:r w:rsidRPr="00C13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общеразвивающая</w:t>
            </w:r>
            <w:proofErr w:type="spellEnd"/>
            <w:r w:rsidRPr="00C13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программа «</w:t>
            </w:r>
            <w:proofErr w:type="spellStart"/>
            <w:r w:rsidRPr="00C13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Говоруша</w:t>
            </w:r>
            <w:proofErr w:type="spellEnd"/>
            <w:r w:rsidRPr="00C13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586" w:type="dxa"/>
          </w:tcPr>
          <w:p w:rsidR="00C131BC" w:rsidRPr="00C131BC" w:rsidRDefault="00C131BC" w:rsidP="004E5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C131BC" w:rsidRPr="00C131BC" w:rsidRDefault="00C131BC" w:rsidP="004E5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C131BC" w:rsidRPr="00C131BC" w:rsidRDefault="00C131BC" w:rsidP="004E5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C131BC" w:rsidRPr="00C131BC" w:rsidRDefault="00C131BC" w:rsidP="004E5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44" w:type="dxa"/>
          </w:tcPr>
          <w:p w:rsidR="00C131BC" w:rsidRPr="00C131BC" w:rsidRDefault="00C131BC" w:rsidP="004E5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C131BC" w:rsidRPr="00A30EE1" w:rsidTr="00062C56">
        <w:trPr>
          <w:jc w:val="center"/>
        </w:trPr>
        <w:tc>
          <w:tcPr>
            <w:tcW w:w="568" w:type="dxa"/>
          </w:tcPr>
          <w:p w:rsidR="00C131BC" w:rsidRDefault="000C1365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0896" w:type="dxa"/>
          </w:tcPr>
          <w:p w:rsidR="00C131BC" w:rsidRPr="00C131BC" w:rsidRDefault="00C131BC" w:rsidP="004E5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Дополнительная общеобразовательная </w:t>
            </w:r>
            <w:proofErr w:type="spellStart"/>
            <w:r w:rsidRPr="00C13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общеразвивающая</w:t>
            </w:r>
            <w:proofErr w:type="spellEnd"/>
            <w:r w:rsidRPr="00C13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программа «</w:t>
            </w:r>
            <w:proofErr w:type="gramStart"/>
            <w:r w:rsidRPr="00C13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Увлекательный</w:t>
            </w:r>
            <w:proofErr w:type="gramEnd"/>
            <w:r w:rsidRPr="00C13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английский-1»</w:t>
            </w:r>
          </w:p>
        </w:tc>
        <w:tc>
          <w:tcPr>
            <w:tcW w:w="586" w:type="dxa"/>
          </w:tcPr>
          <w:p w:rsidR="00C131BC" w:rsidRPr="00C131BC" w:rsidRDefault="00C131BC" w:rsidP="004E5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C131BC" w:rsidRPr="00C131BC" w:rsidRDefault="00C131BC" w:rsidP="004E5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C131BC" w:rsidRPr="00C131BC" w:rsidRDefault="00C131BC" w:rsidP="004E5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C131BC" w:rsidRPr="00C131BC" w:rsidRDefault="00C131BC" w:rsidP="004E5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44" w:type="dxa"/>
          </w:tcPr>
          <w:p w:rsidR="00C131BC" w:rsidRPr="00C131BC" w:rsidRDefault="00C131BC" w:rsidP="004E5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C131BC" w:rsidRPr="00A30EE1" w:rsidTr="00062C56">
        <w:trPr>
          <w:jc w:val="center"/>
        </w:trPr>
        <w:tc>
          <w:tcPr>
            <w:tcW w:w="568" w:type="dxa"/>
          </w:tcPr>
          <w:p w:rsidR="00C131BC" w:rsidRDefault="000C1365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0896" w:type="dxa"/>
          </w:tcPr>
          <w:p w:rsidR="00C131BC" w:rsidRPr="00C131BC" w:rsidRDefault="00C131BC" w:rsidP="00C00E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Дополнительная общеобразовательная </w:t>
            </w:r>
            <w:proofErr w:type="spellStart"/>
            <w:r w:rsidRPr="00C13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общеразвивающая</w:t>
            </w:r>
            <w:proofErr w:type="spellEnd"/>
            <w:r w:rsidRPr="00C13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программа «Арт-инклюзия-1»</w:t>
            </w:r>
          </w:p>
        </w:tc>
        <w:tc>
          <w:tcPr>
            <w:tcW w:w="586" w:type="dxa"/>
          </w:tcPr>
          <w:p w:rsidR="00C131BC" w:rsidRPr="00C131BC" w:rsidRDefault="00C131BC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C131BC" w:rsidRPr="00C131BC" w:rsidRDefault="00C131BC" w:rsidP="00061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C131BC" w:rsidRPr="00C131BC" w:rsidRDefault="00C131BC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C131BC" w:rsidRPr="00C131BC" w:rsidRDefault="00C131BC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44" w:type="dxa"/>
          </w:tcPr>
          <w:p w:rsidR="00C131BC" w:rsidRPr="00C131BC" w:rsidRDefault="00C131BC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C131BC" w:rsidRPr="00A30EE1" w:rsidTr="00062C56">
        <w:trPr>
          <w:jc w:val="center"/>
        </w:trPr>
        <w:tc>
          <w:tcPr>
            <w:tcW w:w="568" w:type="dxa"/>
          </w:tcPr>
          <w:p w:rsidR="00C131BC" w:rsidRDefault="000C1365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0896" w:type="dxa"/>
          </w:tcPr>
          <w:p w:rsidR="00C131BC" w:rsidRPr="00C131BC" w:rsidRDefault="00C131BC" w:rsidP="000610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Дополнительная общеобразовательная </w:t>
            </w:r>
            <w:proofErr w:type="spellStart"/>
            <w:r w:rsidRPr="00C13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общеразвивающая</w:t>
            </w:r>
            <w:proofErr w:type="spellEnd"/>
            <w:r w:rsidRPr="00C13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программа «Арт-инклюзия-2»</w:t>
            </w:r>
          </w:p>
        </w:tc>
        <w:tc>
          <w:tcPr>
            <w:tcW w:w="586" w:type="dxa"/>
          </w:tcPr>
          <w:p w:rsidR="00C131BC" w:rsidRPr="00C131BC" w:rsidRDefault="00C131BC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C131BC" w:rsidRPr="00C131BC" w:rsidRDefault="00C131BC" w:rsidP="00061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C131BC" w:rsidRPr="00C131BC" w:rsidRDefault="00C131BC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C131BC" w:rsidRPr="00C131BC" w:rsidRDefault="00C131BC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44" w:type="dxa"/>
          </w:tcPr>
          <w:p w:rsidR="00C131BC" w:rsidRPr="00C131BC" w:rsidRDefault="00C131BC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C131BC" w:rsidRPr="00A30EE1" w:rsidTr="00062C56">
        <w:trPr>
          <w:jc w:val="center"/>
        </w:trPr>
        <w:tc>
          <w:tcPr>
            <w:tcW w:w="568" w:type="dxa"/>
          </w:tcPr>
          <w:p w:rsidR="00C131BC" w:rsidRDefault="000C1365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0896" w:type="dxa"/>
          </w:tcPr>
          <w:p w:rsidR="00C131BC" w:rsidRPr="00C131BC" w:rsidRDefault="00C131BC" w:rsidP="004E5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Дополнительная общеобразовательная </w:t>
            </w:r>
            <w:proofErr w:type="spellStart"/>
            <w:r w:rsidRPr="00C13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общеразвивающая</w:t>
            </w:r>
            <w:proofErr w:type="spellEnd"/>
            <w:r w:rsidRPr="00C13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программа «Арт-инклюзия-3»</w:t>
            </w:r>
          </w:p>
        </w:tc>
        <w:tc>
          <w:tcPr>
            <w:tcW w:w="586" w:type="dxa"/>
          </w:tcPr>
          <w:p w:rsidR="00C131BC" w:rsidRPr="00C131BC" w:rsidRDefault="00C131BC" w:rsidP="004E5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C131BC" w:rsidRPr="00C131BC" w:rsidRDefault="00C131BC" w:rsidP="004E5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C131BC" w:rsidRPr="00C131BC" w:rsidRDefault="00C131BC" w:rsidP="004E5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C131BC" w:rsidRPr="00C131BC" w:rsidRDefault="00C131BC" w:rsidP="004E5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44" w:type="dxa"/>
          </w:tcPr>
          <w:p w:rsidR="00C131BC" w:rsidRPr="00C131BC" w:rsidRDefault="00C131BC" w:rsidP="004E5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1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7E553E" w:rsidRPr="00A30EE1" w:rsidTr="00062C56">
        <w:trPr>
          <w:jc w:val="center"/>
        </w:trPr>
        <w:tc>
          <w:tcPr>
            <w:tcW w:w="568" w:type="dxa"/>
          </w:tcPr>
          <w:p w:rsidR="007E553E" w:rsidRDefault="000C1365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0896" w:type="dxa"/>
          </w:tcPr>
          <w:p w:rsidR="007E553E" w:rsidRPr="007E553E" w:rsidRDefault="007E553E" w:rsidP="004E5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5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Дополнительная общеобразовательная </w:t>
            </w:r>
            <w:proofErr w:type="spellStart"/>
            <w:r w:rsidRPr="007E55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общеразвивающая</w:t>
            </w:r>
            <w:proofErr w:type="spellEnd"/>
            <w:r w:rsidRPr="007E55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программа «Патриоты»</w:t>
            </w:r>
          </w:p>
        </w:tc>
        <w:tc>
          <w:tcPr>
            <w:tcW w:w="586" w:type="dxa"/>
          </w:tcPr>
          <w:p w:rsidR="007E553E" w:rsidRPr="007E553E" w:rsidRDefault="007E553E" w:rsidP="004E5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5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7E553E" w:rsidRPr="007E553E" w:rsidRDefault="007E553E" w:rsidP="004E5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7E553E" w:rsidRPr="007E553E" w:rsidRDefault="007E553E" w:rsidP="004E5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7E553E" w:rsidRPr="007E553E" w:rsidRDefault="007E553E" w:rsidP="004E5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5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44" w:type="dxa"/>
          </w:tcPr>
          <w:p w:rsidR="007E553E" w:rsidRPr="007E553E" w:rsidRDefault="007E553E" w:rsidP="004E5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5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7E553E" w:rsidRPr="00A30EE1" w:rsidTr="00062C56">
        <w:trPr>
          <w:jc w:val="center"/>
        </w:trPr>
        <w:tc>
          <w:tcPr>
            <w:tcW w:w="568" w:type="dxa"/>
          </w:tcPr>
          <w:p w:rsidR="007E553E" w:rsidRDefault="000C1365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0896" w:type="dxa"/>
          </w:tcPr>
          <w:p w:rsidR="007E553E" w:rsidRPr="007E553E" w:rsidRDefault="007E553E" w:rsidP="00B03B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5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Дополнительная общеобразовательная </w:t>
            </w:r>
            <w:proofErr w:type="spellStart"/>
            <w:r w:rsidRPr="007E55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общеразвивающая</w:t>
            </w:r>
            <w:proofErr w:type="spellEnd"/>
            <w:r w:rsidRPr="007E55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программа «Все обо всем-1»</w:t>
            </w:r>
          </w:p>
        </w:tc>
        <w:tc>
          <w:tcPr>
            <w:tcW w:w="586" w:type="dxa"/>
          </w:tcPr>
          <w:p w:rsidR="007E553E" w:rsidRPr="007E553E" w:rsidRDefault="007E553E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5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7E553E" w:rsidRPr="007E553E" w:rsidRDefault="007E553E" w:rsidP="00061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7E553E" w:rsidRPr="007E553E" w:rsidRDefault="007E553E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7E553E" w:rsidRPr="007E553E" w:rsidRDefault="007E553E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5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44" w:type="dxa"/>
          </w:tcPr>
          <w:p w:rsidR="007E553E" w:rsidRPr="007E553E" w:rsidRDefault="007E553E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5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7E553E" w:rsidRPr="00A30EE1" w:rsidTr="00062C56">
        <w:trPr>
          <w:jc w:val="center"/>
        </w:trPr>
        <w:tc>
          <w:tcPr>
            <w:tcW w:w="568" w:type="dxa"/>
          </w:tcPr>
          <w:p w:rsidR="007E553E" w:rsidRDefault="000C1365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0896" w:type="dxa"/>
          </w:tcPr>
          <w:p w:rsidR="007E553E" w:rsidRPr="007E553E" w:rsidRDefault="007E553E" w:rsidP="000610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5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Дополнительная общеобразовательная </w:t>
            </w:r>
            <w:proofErr w:type="spellStart"/>
            <w:r w:rsidRPr="007E55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общеразвивающая</w:t>
            </w:r>
            <w:proofErr w:type="spellEnd"/>
            <w:r w:rsidRPr="007E55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программа «Все обо всем-2»</w:t>
            </w:r>
          </w:p>
        </w:tc>
        <w:tc>
          <w:tcPr>
            <w:tcW w:w="586" w:type="dxa"/>
          </w:tcPr>
          <w:p w:rsidR="007E553E" w:rsidRPr="007E553E" w:rsidRDefault="007E553E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5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7E553E" w:rsidRPr="007E553E" w:rsidRDefault="007E553E" w:rsidP="00061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7E553E" w:rsidRPr="007E553E" w:rsidRDefault="007E553E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7E553E" w:rsidRPr="007E553E" w:rsidRDefault="007E553E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5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44" w:type="dxa"/>
          </w:tcPr>
          <w:p w:rsidR="007E553E" w:rsidRPr="007E553E" w:rsidRDefault="007E553E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5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974437" w:rsidRPr="00A30EE1" w:rsidTr="00062C56">
        <w:trPr>
          <w:jc w:val="center"/>
        </w:trPr>
        <w:tc>
          <w:tcPr>
            <w:tcW w:w="568" w:type="dxa"/>
          </w:tcPr>
          <w:p w:rsidR="00974437" w:rsidRDefault="000C1365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24</w:t>
            </w:r>
          </w:p>
        </w:tc>
        <w:tc>
          <w:tcPr>
            <w:tcW w:w="10896" w:type="dxa"/>
          </w:tcPr>
          <w:p w:rsidR="00974437" w:rsidRPr="007E553E" w:rsidRDefault="00974437" w:rsidP="004E5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5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Дополнительная общеобразовательная </w:t>
            </w:r>
            <w:proofErr w:type="spellStart"/>
            <w:r w:rsidRPr="007E55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общеразвивающая</w:t>
            </w:r>
            <w:proofErr w:type="spellEnd"/>
            <w:r w:rsidRPr="007E55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программа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«Орешек знаний</w:t>
            </w:r>
            <w:r w:rsidRPr="007E55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-1»</w:t>
            </w:r>
          </w:p>
        </w:tc>
        <w:tc>
          <w:tcPr>
            <w:tcW w:w="586" w:type="dxa"/>
          </w:tcPr>
          <w:p w:rsidR="00974437" w:rsidRPr="007E553E" w:rsidRDefault="00974437" w:rsidP="004E5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5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974437" w:rsidRPr="007E553E" w:rsidRDefault="00974437" w:rsidP="004E5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974437" w:rsidRPr="007E553E" w:rsidRDefault="00974437" w:rsidP="004E5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974437" w:rsidRPr="007E553E" w:rsidRDefault="00974437" w:rsidP="004E5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5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44" w:type="dxa"/>
          </w:tcPr>
          <w:p w:rsidR="00974437" w:rsidRPr="007E553E" w:rsidRDefault="00974437" w:rsidP="004E5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5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974437" w:rsidRPr="00A30EE1" w:rsidTr="00062C56">
        <w:trPr>
          <w:jc w:val="center"/>
        </w:trPr>
        <w:tc>
          <w:tcPr>
            <w:tcW w:w="568" w:type="dxa"/>
          </w:tcPr>
          <w:p w:rsidR="00974437" w:rsidRDefault="000C1365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0896" w:type="dxa"/>
          </w:tcPr>
          <w:p w:rsidR="00974437" w:rsidRPr="007E553E" w:rsidRDefault="00974437" w:rsidP="004E5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5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Дополнительная общеобразовательная </w:t>
            </w:r>
            <w:proofErr w:type="spellStart"/>
            <w:r w:rsidRPr="007E55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общеразвивающая</w:t>
            </w:r>
            <w:proofErr w:type="spellEnd"/>
            <w:r w:rsidRPr="007E55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программа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«Орешек знаний</w:t>
            </w:r>
            <w:r w:rsidRPr="007E55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-2»</w:t>
            </w:r>
          </w:p>
        </w:tc>
        <w:tc>
          <w:tcPr>
            <w:tcW w:w="586" w:type="dxa"/>
          </w:tcPr>
          <w:p w:rsidR="00974437" w:rsidRPr="007E553E" w:rsidRDefault="00974437" w:rsidP="004E5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5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974437" w:rsidRPr="007E553E" w:rsidRDefault="00974437" w:rsidP="004E5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974437" w:rsidRPr="007E553E" w:rsidRDefault="00974437" w:rsidP="004E5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974437" w:rsidRPr="007E553E" w:rsidRDefault="00974437" w:rsidP="004E5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5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44" w:type="dxa"/>
          </w:tcPr>
          <w:p w:rsidR="00974437" w:rsidRPr="007E553E" w:rsidRDefault="00974437" w:rsidP="004E5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5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974437" w:rsidRPr="00A30EE1" w:rsidTr="00062C56">
        <w:trPr>
          <w:jc w:val="center"/>
        </w:trPr>
        <w:tc>
          <w:tcPr>
            <w:tcW w:w="568" w:type="dxa"/>
          </w:tcPr>
          <w:p w:rsidR="00974437" w:rsidRDefault="000C1365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0896" w:type="dxa"/>
          </w:tcPr>
          <w:p w:rsidR="00974437" w:rsidRPr="00974437" w:rsidRDefault="00974437" w:rsidP="004E5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44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Дополнительная общеобразовательная </w:t>
            </w:r>
            <w:proofErr w:type="spellStart"/>
            <w:r w:rsidRPr="009744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общеразвивающая</w:t>
            </w:r>
            <w:proofErr w:type="spellEnd"/>
            <w:r w:rsidRPr="009744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программа «Грамотейка-1»</w:t>
            </w:r>
          </w:p>
        </w:tc>
        <w:tc>
          <w:tcPr>
            <w:tcW w:w="586" w:type="dxa"/>
          </w:tcPr>
          <w:p w:rsidR="00974437" w:rsidRPr="00974437" w:rsidRDefault="00974437" w:rsidP="004E5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44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974437" w:rsidRPr="00974437" w:rsidRDefault="00974437" w:rsidP="004E5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974437" w:rsidRPr="00974437" w:rsidRDefault="00974437" w:rsidP="004E5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974437" w:rsidRPr="00974437" w:rsidRDefault="00974437" w:rsidP="004E5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44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44" w:type="dxa"/>
          </w:tcPr>
          <w:p w:rsidR="00974437" w:rsidRPr="00974437" w:rsidRDefault="00974437" w:rsidP="004E5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44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974437" w:rsidRPr="00A30EE1" w:rsidTr="00062C56">
        <w:trPr>
          <w:jc w:val="center"/>
        </w:trPr>
        <w:tc>
          <w:tcPr>
            <w:tcW w:w="568" w:type="dxa"/>
          </w:tcPr>
          <w:p w:rsidR="00974437" w:rsidRDefault="000C1365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0896" w:type="dxa"/>
          </w:tcPr>
          <w:p w:rsidR="00974437" w:rsidRPr="00974437" w:rsidRDefault="00974437" w:rsidP="004E5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44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Дополнительная общеобразовательная </w:t>
            </w:r>
            <w:proofErr w:type="spellStart"/>
            <w:r w:rsidRPr="009744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общеразвивающая</w:t>
            </w:r>
            <w:proofErr w:type="spellEnd"/>
            <w:r w:rsidRPr="009744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программа «Грамотейка-2»</w:t>
            </w:r>
          </w:p>
        </w:tc>
        <w:tc>
          <w:tcPr>
            <w:tcW w:w="586" w:type="dxa"/>
          </w:tcPr>
          <w:p w:rsidR="00974437" w:rsidRPr="00974437" w:rsidRDefault="00974437" w:rsidP="004E5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44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974437" w:rsidRPr="00974437" w:rsidRDefault="00974437" w:rsidP="004E5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974437" w:rsidRPr="00974437" w:rsidRDefault="00974437" w:rsidP="004E5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974437" w:rsidRPr="00974437" w:rsidRDefault="00974437" w:rsidP="004E5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44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44" w:type="dxa"/>
          </w:tcPr>
          <w:p w:rsidR="00974437" w:rsidRPr="00974437" w:rsidRDefault="00974437" w:rsidP="004E5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44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0C1365" w:rsidRPr="00A30EE1" w:rsidTr="00062C56">
        <w:trPr>
          <w:jc w:val="center"/>
        </w:trPr>
        <w:tc>
          <w:tcPr>
            <w:tcW w:w="568" w:type="dxa"/>
          </w:tcPr>
          <w:p w:rsidR="000C1365" w:rsidRDefault="000C1365" w:rsidP="004E5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0896" w:type="dxa"/>
          </w:tcPr>
          <w:p w:rsidR="000C1365" w:rsidRPr="00974437" w:rsidRDefault="000C1365" w:rsidP="004E5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44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Дополнительная общеобразовательная </w:t>
            </w:r>
            <w:proofErr w:type="spellStart"/>
            <w:r w:rsidRPr="009744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общеразвивающая</w:t>
            </w:r>
            <w:proofErr w:type="spellEnd"/>
            <w:r w:rsidRPr="009744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программа «Пионеры»</w:t>
            </w:r>
          </w:p>
        </w:tc>
        <w:tc>
          <w:tcPr>
            <w:tcW w:w="586" w:type="dxa"/>
          </w:tcPr>
          <w:p w:rsidR="000C1365" w:rsidRPr="00974437" w:rsidRDefault="000C1365" w:rsidP="004E5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44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0C1365" w:rsidRPr="00974437" w:rsidRDefault="000C1365" w:rsidP="004E5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0C1365" w:rsidRPr="00974437" w:rsidRDefault="000C1365" w:rsidP="004E5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0C1365" w:rsidRPr="00974437" w:rsidRDefault="000C1365" w:rsidP="004E5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44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44" w:type="dxa"/>
          </w:tcPr>
          <w:p w:rsidR="000C1365" w:rsidRPr="00974437" w:rsidRDefault="000C1365" w:rsidP="004E5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44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0C1365" w:rsidRPr="00A30EE1" w:rsidTr="00062C56">
        <w:trPr>
          <w:jc w:val="center"/>
        </w:trPr>
        <w:tc>
          <w:tcPr>
            <w:tcW w:w="568" w:type="dxa"/>
          </w:tcPr>
          <w:p w:rsidR="000C1365" w:rsidRDefault="000C1365" w:rsidP="004E5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0896" w:type="dxa"/>
          </w:tcPr>
          <w:p w:rsidR="000C1365" w:rsidRPr="00974437" w:rsidRDefault="000C1365" w:rsidP="004E5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44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Дополнительная общеобразовательная </w:t>
            </w:r>
            <w:proofErr w:type="spellStart"/>
            <w:r w:rsidRPr="009744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общеразвивающая</w:t>
            </w:r>
            <w:proofErr w:type="spellEnd"/>
            <w:r w:rsidRPr="009744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программа «</w:t>
            </w:r>
            <w:r w:rsidRPr="0097443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English</w:t>
            </w:r>
            <w:r w:rsidRPr="009744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7443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club</w:t>
            </w:r>
            <w:r w:rsidRPr="009744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-1»</w:t>
            </w:r>
          </w:p>
        </w:tc>
        <w:tc>
          <w:tcPr>
            <w:tcW w:w="586" w:type="dxa"/>
          </w:tcPr>
          <w:p w:rsidR="000C1365" w:rsidRPr="00974437" w:rsidRDefault="000C1365" w:rsidP="004E5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44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0C1365" w:rsidRPr="00974437" w:rsidRDefault="000C1365" w:rsidP="004E5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0C1365" w:rsidRPr="00974437" w:rsidRDefault="000C1365" w:rsidP="004E5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0C1365" w:rsidRPr="00974437" w:rsidRDefault="000C1365" w:rsidP="004E5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44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44" w:type="dxa"/>
          </w:tcPr>
          <w:p w:rsidR="000C1365" w:rsidRPr="00974437" w:rsidRDefault="000C1365" w:rsidP="004E5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44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0C1365" w:rsidRPr="00A30EE1" w:rsidTr="00062C56">
        <w:trPr>
          <w:jc w:val="center"/>
        </w:trPr>
        <w:tc>
          <w:tcPr>
            <w:tcW w:w="568" w:type="dxa"/>
          </w:tcPr>
          <w:p w:rsidR="000C1365" w:rsidRDefault="000C1365" w:rsidP="004E5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0896" w:type="dxa"/>
          </w:tcPr>
          <w:p w:rsidR="000C1365" w:rsidRPr="00974437" w:rsidRDefault="000C1365" w:rsidP="004E5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44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Дополнительная общеобразовательная </w:t>
            </w:r>
            <w:proofErr w:type="spellStart"/>
            <w:r w:rsidRPr="009744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общеразвивающая</w:t>
            </w:r>
            <w:proofErr w:type="spellEnd"/>
            <w:r w:rsidRPr="009744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программа «</w:t>
            </w:r>
            <w:r w:rsidRPr="0097443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English</w:t>
            </w:r>
            <w:r w:rsidRPr="009744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7443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club</w:t>
            </w:r>
            <w:r w:rsidRPr="009744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-2»</w:t>
            </w:r>
          </w:p>
        </w:tc>
        <w:tc>
          <w:tcPr>
            <w:tcW w:w="586" w:type="dxa"/>
          </w:tcPr>
          <w:p w:rsidR="000C1365" w:rsidRPr="00974437" w:rsidRDefault="000C1365" w:rsidP="004E5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44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0C1365" w:rsidRPr="00974437" w:rsidRDefault="000C1365" w:rsidP="004E5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0C1365" w:rsidRPr="00974437" w:rsidRDefault="000C1365" w:rsidP="004E5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0C1365" w:rsidRPr="00974437" w:rsidRDefault="000C1365" w:rsidP="004E5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44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44" w:type="dxa"/>
          </w:tcPr>
          <w:p w:rsidR="000C1365" w:rsidRPr="00974437" w:rsidRDefault="000C1365" w:rsidP="004E5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44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0C1365" w:rsidRPr="00A30EE1" w:rsidTr="00062C56">
        <w:trPr>
          <w:jc w:val="center"/>
        </w:trPr>
        <w:tc>
          <w:tcPr>
            <w:tcW w:w="568" w:type="dxa"/>
          </w:tcPr>
          <w:p w:rsidR="000C1365" w:rsidRDefault="000C1365" w:rsidP="004E5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0896" w:type="dxa"/>
          </w:tcPr>
          <w:p w:rsidR="000C1365" w:rsidRPr="00974437" w:rsidRDefault="000C1365" w:rsidP="004E5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44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Дополнительная общеобразовательная </w:t>
            </w:r>
            <w:proofErr w:type="spellStart"/>
            <w:r w:rsidRPr="009744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общеразвивающая</w:t>
            </w:r>
            <w:proofErr w:type="spellEnd"/>
            <w:r w:rsidRPr="009744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программа «</w:t>
            </w:r>
            <w:r w:rsidRPr="0097443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English</w:t>
            </w:r>
            <w:r w:rsidRPr="009744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7443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club</w:t>
            </w:r>
            <w:r w:rsidRPr="009744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-3»</w:t>
            </w:r>
          </w:p>
        </w:tc>
        <w:tc>
          <w:tcPr>
            <w:tcW w:w="586" w:type="dxa"/>
          </w:tcPr>
          <w:p w:rsidR="000C1365" w:rsidRPr="00974437" w:rsidRDefault="000C1365" w:rsidP="004E5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44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0C1365" w:rsidRPr="00974437" w:rsidRDefault="000C1365" w:rsidP="004E5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0C1365" w:rsidRPr="00974437" w:rsidRDefault="000C1365" w:rsidP="004E5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0C1365" w:rsidRPr="00974437" w:rsidRDefault="000C1365" w:rsidP="004E5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44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44" w:type="dxa"/>
          </w:tcPr>
          <w:p w:rsidR="000C1365" w:rsidRPr="00974437" w:rsidRDefault="000C1365" w:rsidP="004E5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7443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</w:p>
        </w:tc>
      </w:tr>
      <w:tr w:rsidR="000C1365" w:rsidRPr="00A30EE1" w:rsidTr="00062C56">
        <w:trPr>
          <w:jc w:val="center"/>
        </w:trPr>
        <w:tc>
          <w:tcPr>
            <w:tcW w:w="568" w:type="dxa"/>
          </w:tcPr>
          <w:p w:rsidR="000C1365" w:rsidRDefault="000C1365" w:rsidP="004E5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0896" w:type="dxa"/>
          </w:tcPr>
          <w:p w:rsidR="000C1365" w:rsidRPr="00974437" w:rsidRDefault="000C1365" w:rsidP="004E5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44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Дополнительная общеобразовательная </w:t>
            </w:r>
            <w:proofErr w:type="spellStart"/>
            <w:r w:rsidRPr="009744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общеразвивающая</w:t>
            </w:r>
            <w:proofErr w:type="spellEnd"/>
            <w:r w:rsidRPr="009744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программа «</w:t>
            </w:r>
            <w:r w:rsidRPr="0097443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English</w:t>
            </w:r>
            <w:r w:rsidRPr="009744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7443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club</w:t>
            </w:r>
            <w:r w:rsidRPr="009744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-4»</w:t>
            </w:r>
          </w:p>
        </w:tc>
        <w:tc>
          <w:tcPr>
            <w:tcW w:w="586" w:type="dxa"/>
          </w:tcPr>
          <w:p w:rsidR="000C1365" w:rsidRPr="00974437" w:rsidRDefault="000C1365" w:rsidP="004E5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44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0C1365" w:rsidRPr="00974437" w:rsidRDefault="000C1365" w:rsidP="004E5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0C1365" w:rsidRPr="00974437" w:rsidRDefault="000C1365" w:rsidP="004E5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0C1365" w:rsidRPr="00974437" w:rsidRDefault="000C1365" w:rsidP="004E5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44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44" w:type="dxa"/>
          </w:tcPr>
          <w:p w:rsidR="000C1365" w:rsidRPr="00974437" w:rsidRDefault="000C1365" w:rsidP="004E5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44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0C1365" w:rsidRPr="00A30EE1" w:rsidTr="00062C56">
        <w:trPr>
          <w:jc w:val="center"/>
        </w:trPr>
        <w:tc>
          <w:tcPr>
            <w:tcW w:w="568" w:type="dxa"/>
          </w:tcPr>
          <w:p w:rsidR="000C1365" w:rsidRDefault="000C1365" w:rsidP="004E5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0896" w:type="dxa"/>
          </w:tcPr>
          <w:p w:rsidR="000C1365" w:rsidRPr="00974437" w:rsidRDefault="000C1365" w:rsidP="004E5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44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Дополнительная общеобразовательная </w:t>
            </w:r>
            <w:proofErr w:type="spellStart"/>
            <w:r w:rsidRPr="009744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общеразвивающая</w:t>
            </w:r>
            <w:proofErr w:type="spellEnd"/>
            <w:r w:rsidRPr="009744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программа «</w:t>
            </w:r>
            <w:r w:rsidRPr="0097443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English</w:t>
            </w:r>
            <w:r w:rsidRPr="009744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7443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club</w:t>
            </w:r>
            <w:r w:rsidRPr="009744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-5»</w:t>
            </w:r>
          </w:p>
        </w:tc>
        <w:tc>
          <w:tcPr>
            <w:tcW w:w="586" w:type="dxa"/>
          </w:tcPr>
          <w:p w:rsidR="000C1365" w:rsidRPr="00974437" w:rsidRDefault="000C1365" w:rsidP="004E5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44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0C1365" w:rsidRPr="00974437" w:rsidRDefault="000C1365" w:rsidP="004E5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0C1365" w:rsidRPr="00974437" w:rsidRDefault="000C1365" w:rsidP="004E5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0C1365" w:rsidRPr="00974437" w:rsidRDefault="000C1365" w:rsidP="004E5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44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44" w:type="dxa"/>
          </w:tcPr>
          <w:p w:rsidR="000C1365" w:rsidRPr="00974437" w:rsidRDefault="000C1365" w:rsidP="004E5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7443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</w:p>
        </w:tc>
      </w:tr>
      <w:tr w:rsidR="000C1365" w:rsidRPr="00A30EE1" w:rsidTr="00062C56">
        <w:trPr>
          <w:jc w:val="center"/>
        </w:trPr>
        <w:tc>
          <w:tcPr>
            <w:tcW w:w="568" w:type="dxa"/>
          </w:tcPr>
          <w:p w:rsidR="000C1365" w:rsidRDefault="000C1365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0896" w:type="dxa"/>
          </w:tcPr>
          <w:p w:rsidR="000C1365" w:rsidRPr="00974437" w:rsidRDefault="000C1365" w:rsidP="004E5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44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Дополнительная общеобразовательная </w:t>
            </w:r>
            <w:proofErr w:type="spellStart"/>
            <w:r w:rsidRPr="009744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общеразвивающая</w:t>
            </w:r>
            <w:proofErr w:type="spellEnd"/>
            <w:r w:rsidRPr="009744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программа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Развивайка-1</w:t>
            </w:r>
            <w:r w:rsidRPr="009744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586" w:type="dxa"/>
          </w:tcPr>
          <w:p w:rsidR="000C1365" w:rsidRPr="00974437" w:rsidRDefault="000C1365" w:rsidP="004E5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44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0C1365" w:rsidRPr="00974437" w:rsidRDefault="000C1365" w:rsidP="004E5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0C1365" w:rsidRPr="00974437" w:rsidRDefault="000C1365" w:rsidP="004E5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0C1365" w:rsidRPr="00974437" w:rsidRDefault="000C1365" w:rsidP="004E5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44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44" w:type="dxa"/>
          </w:tcPr>
          <w:p w:rsidR="000C1365" w:rsidRPr="00974437" w:rsidRDefault="000C1365" w:rsidP="004E5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7443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</w:p>
        </w:tc>
      </w:tr>
      <w:tr w:rsidR="000C1365" w:rsidRPr="00A30EE1" w:rsidTr="00062C56">
        <w:trPr>
          <w:jc w:val="center"/>
        </w:trPr>
        <w:tc>
          <w:tcPr>
            <w:tcW w:w="568" w:type="dxa"/>
          </w:tcPr>
          <w:p w:rsidR="000C1365" w:rsidRDefault="000C1365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0896" w:type="dxa"/>
          </w:tcPr>
          <w:p w:rsidR="000C1365" w:rsidRPr="00974437" w:rsidRDefault="000C1365" w:rsidP="004E5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44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Дополнительная общеобразовательная </w:t>
            </w:r>
            <w:proofErr w:type="spellStart"/>
            <w:r w:rsidRPr="009744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общеразвивающая</w:t>
            </w:r>
            <w:proofErr w:type="spellEnd"/>
            <w:r w:rsidRPr="009744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программа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Буквоежка</w:t>
            </w:r>
            <w:proofErr w:type="spellEnd"/>
            <w:r w:rsidRPr="009744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586" w:type="dxa"/>
          </w:tcPr>
          <w:p w:rsidR="000C1365" w:rsidRPr="00974437" w:rsidRDefault="000C1365" w:rsidP="004E5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44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0C1365" w:rsidRPr="00974437" w:rsidRDefault="000C1365" w:rsidP="004E5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0C1365" w:rsidRPr="00974437" w:rsidRDefault="000C1365" w:rsidP="004E5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0C1365" w:rsidRPr="00974437" w:rsidRDefault="000C1365" w:rsidP="004E5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44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44" w:type="dxa"/>
          </w:tcPr>
          <w:p w:rsidR="000C1365" w:rsidRPr="00974437" w:rsidRDefault="000C1365" w:rsidP="004E5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7443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</w:p>
        </w:tc>
      </w:tr>
      <w:tr w:rsidR="000C1365" w:rsidRPr="00A30EE1" w:rsidTr="00062C56">
        <w:trPr>
          <w:jc w:val="center"/>
        </w:trPr>
        <w:tc>
          <w:tcPr>
            <w:tcW w:w="568" w:type="dxa"/>
          </w:tcPr>
          <w:p w:rsidR="000C1365" w:rsidRDefault="000C1365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0896" w:type="dxa"/>
          </w:tcPr>
          <w:p w:rsidR="000C1365" w:rsidRPr="00974437" w:rsidRDefault="000C1365" w:rsidP="004E5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44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Дополнительная общеобразовательная </w:t>
            </w:r>
            <w:proofErr w:type="spellStart"/>
            <w:r w:rsidRPr="009744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общеразвивающая</w:t>
            </w:r>
            <w:proofErr w:type="spellEnd"/>
            <w:r w:rsidRPr="009744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программа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Познавайка</w:t>
            </w:r>
            <w:proofErr w:type="spellEnd"/>
            <w:r w:rsidRPr="009744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586" w:type="dxa"/>
          </w:tcPr>
          <w:p w:rsidR="000C1365" w:rsidRPr="00974437" w:rsidRDefault="000C1365" w:rsidP="004E5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44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0C1365" w:rsidRPr="00974437" w:rsidRDefault="000C1365" w:rsidP="004E5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0C1365" w:rsidRPr="00974437" w:rsidRDefault="000C1365" w:rsidP="004E5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0C1365" w:rsidRPr="00974437" w:rsidRDefault="000C1365" w:rsidP="004E5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44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44" w:type="dxa"/>
          </w:tcPr>
          <w:p w:rsidR="000C1365" w:rsidRPr="00974437" w:rsidRDefault="000C1365" w:rsidP="004E5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7443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</w:p>
        </w:tc>
      </w:tr>
      <w:tr w:rsidR="000C1365" w:rsidRPr="00A30EE1" w:rsidTr="00062C56">
        <w:trPr>
          <w:jc w:val="center"/>
        </w:trPr>
        <w:tc>
          <w:tcPr>
            <w:tcW w:w="568" w:type="dxa"/>
          </w:tcPr>
          <w:p w:rsidR="000C1365" w:rsidRDefault="000C1365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10896" w:type="dxa"/>
          </w:tcPr>
          <w:p w:rsidR="000C1365" w:rsidRPr="00974437" w:rsidRDefault="000C1365" w:rsidP="004E5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44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Дополнительная общеобразовательная </w:t>
            </w:r>
            <w:proofErr w:type="spellStart"/>
            <w:r w:rsidRPr="009744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общеразвивающая</w:t>
            </w:r>
            <w:proofErr w:type="spellEnd"/>
            <w:r w:rsidRPr="009744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программа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Юнармия-1</w:t>
            </w:r>
            <w:r w:rsidRPr="009744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586" w:type="dxa"/>
          </w:tcPr>
          <w:p w:rsidR="000C1365" w:rsidRPr="00974437" w:rsidRDefault="000C1365" w:rsidP="004E5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44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0C1365" w:rsidRPr="00974437" w:rsidRDefault="000C1365" w:rsidP="004E5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0C1365" w:rsidRPr="00974437" w:rsidRDefault="000C1365" w:rsidP="004E5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0C1365" w:rsidRPr="00974437" w:rsidRDefault="000C1365" w:rsidP="004E5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44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44" w:type="dxa"/>
          </w:tcPr>
          <w:p w:rsidR="000C1365" w:rsidRPr="00974437" w:rsidRDefault="000C1365" w:rsidP="004E5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7443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</w:p>
        </w:tc>
      </w:tr>
      <w:tr w:rsidR="000C1365" w:rsidRPr="00A30EE1" w:rsidTr="00062C56">
        <w:trPr>
          <w:jc w:val="center"/>
        </w:trPr>
        <w:tc>
          <w:tcPr>
            <w:tcW w:w="568" w:type="dxa"/>
          </w:tcPr>
          <w:p w:rsidR="000C1365" w:rsidRDefault="000C1365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10896" w:type="dxa"/>
          </w:tcPr>
          <w:p w:rsidR="000C1365" w:rsidRPr="00974437" w:rsidRDefault="000C1365" w:rsidP="004E5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44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Дополнительная общеобразовательная </w:t>
            </w:r>
            <w:proofErr w:type="spellStart"/>
            <w:r w:rsidRPr="009744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общеразвивающая</w:t>
            </w:r>
            <w:proofErr w:type="spellEnd"/>
            <w:r w:rsidRPr="009744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программа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Юнармия-2</w:t>
            </w:r>
            <w:r w:rsidRPr="009744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586" w:type="dxa"/>
          </w:tcPr>
          <w:p w:rsidR="000C1365" w:rsidRPr="00974437" w:rsidRDefault="000C1365" w:rsidP="004E5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44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0C1365" w:rsidRPr="00974437" w:rsidRDefault="000C1365" w:rsidP="004E5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0C1365" w:rsidRPr="00974437" w:rsidRDefault="000C1365" w:rsidP="004E5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0C1365" w:rsidRPr="00974437" w:rsidRDefault="000C1365" w:rsidP="004E5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44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44" w:type="dxa"/>
          </w:tcPr>
          <w:p w:rsidR="000C1365" w:rsidRPr="00974437" w:rsidRDefault="000C1365" w:rsidP="004E5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7443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</w:p>
        </w:tc>
      </w:tr>
      <w:tr w:rsidR="006A51D1" w:rsidRPr="00A30EE1" w:rsidTr="00062C56">
        <w:trPr>
          <w:jc w:val="center"/>
        </w:trPr>
        <w:tc>
          <w:tcPr>
            <w:tcW w:w="568" w:type="dxa"/>
          </w:tcPr>
          <w:p w:rsidR="006A51D1" w:rsidRDefault="00797334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10896" w:type="dxa"/>
          </w:tcPr>
          <w:p w:rsidR="006A51D1" w:rsidRPr="00974437" w:rsidRDefault="006A51D1" w:rsidP="004E5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44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Дополнительная общеобразовательная </w:t>
            </w:r>
            <w:proofErr w:type="spellStart"/>
            <w:r w:rsidRPr="009744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общеразвивающая</w:t>
            </w:r>
            <w:proofErr w:type="spellEnd"/>
            <w:r w:rsidRPr="009744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программа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Патриот</w:t>
            </w:r>
            <w:r w:rsidRPr="009744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586" w:type="dxa"/>
          </w:tcPr>
          <w:p w:rsidR="006A51D1" w:rsidRPr="00974437" w:rsidRDefault="006A51D1" w:rsidP="004E5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6A51D1" w:rsidRPr="00974437" w:rsidRDefault="006A51D1" w:rsidP="004E5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6A51D1" w:rsidRPr="00974437" w:rsidRDefault="006A51D1" w:rsidP="004E5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6A51D1" w:rsidRPr="00974437" w:rsidRDefault="006A51D1" w:rsidP="004E5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44" w:type="dxa"/>
          </w:tcPr>
          <w:p w:rsidR="006A51D1" w:rsidRPr="006A51D1" w:rsidRDefault="006A51D1" w:rsidP="004E5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6A51D1" w:rsidRPr="00A30EE1" w:rsidTr="00062C56">
        <w:trPr>
          <w:jc w:val="center"/>
        </w:trPr>
        <w:tc>
          <w:tcPr>
            <w:tcW w:w="568" w:type="dxa"/>
          </w:tcPr>
          <w:p w:rsidR="006A51D1" w:rsidRPr="00A30EE1" w:rsidRDefault="006A51D1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96" w:type="dxa"/>
          </w:tcPr>
          <w:p w:rsidR="006A51D1" w:rsidRPr="000C1365" w:rsidRDefault="006A51D1" w:rsidP="00813C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C13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586" w:type="dxa"/>
          </w:tcPr>
          <w:p w:rsidR="006A51D1" w:rsidRPr="000C1365" w:rsidRDefault="006A51D1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C13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992" w:type="dxa"/>
          </w:tcPr>
          <w:p w:rsidR="006A51D1" w:rsidRPr="000C1365" w:rsidRDefault="006A51D1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C13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92" w:type="dxa"/>
          </w:tcPr>
          <w:p w:rsidR="006A51D1" w:rsidRPr="000C1365" w:rsidRDefault="006A51D1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C13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</w:tcPr>
          <w:p w:rsidR="006A51D1" w:rsidRPr="000C1365" w:rsidRDefault="006A51D1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C13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1044" w:type="dxa"/>
          </w:tcPr>
          <w:p w:rsidR="006A51D1" w:rsidRPr="000C1365" w:rsidRDefault="006A51D1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168</w:t>
            </w:r>
          </w:p>
        </w:tc>
      </w:tr>
    </w:tbl>
    <w:p w:rsidR="006A51D1" w:rsidRDefault="006A51D1" w:rsidP="00813C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2C56" w:rsidRPr="00B47B64" w:rsidRDefault="00062C56" w:rsidP="00813C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3C37" w:rsidRPr="006127DF" w:rsidRDefault="00813C37" w:rsidP="00813C3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27D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Учебный план по технической направленности</w:t>
      </w:r>
    </w:p>
    <w:p w:rsidR="00813C37" w:rsidRPr="006127DF" w:rsidRDefault="00062C56" w:rsidP="00813C3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 2023-2024</w:t>
      </w:r>
      <w:r w:rsidR="00813C37" w:rsidRPr="006127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учебный год предполагает освоение</w:t>
      </w:r>
    </w:p>
    <w:p w:rsidR="00813C37" w:rsidRPr="006127DF" w:rsidRDefault="00813C37" w:rsidP="00107EE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27D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учащимися следующих дополнительных общеобразовательных общеразвивающих   программ:</w:t>
      </w:r>
    </w:p>
    <w:tbl>
      <w:tblPr>
        <w:tblW w:w="1587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7"/>
        <w:gridCol w:w="11908"/>
        <w:gridCol w:w="850"/>
        <w:gridCol w:w="851"/>
        <w:gridCol w:w="992"/>
        <w:gridCol w:w="709"/>
      </w:tblGrid>
      <w:tr w:rsidR="006127DF" w:rsidRPr="00B47B64" w:rsidTr="006127DF">
        <w:trPr>
          <w:trHeight w:val="289"/>
        </w:trPr>
        <w:tc>
          <w:tcPr>
            <w:tcW w:w="567" w:type="dxa"/>
            <w:vMerge w:val="restart"/>
          </w:tcPr>
          <w:p w:rsidR="006127DF" w:rsidRPr="00B47B64" w:rsidRDefault="006127DF" w:rsidP="00813C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B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6127DF" w:rsidRPr="00B47B64" w:rsidRDefault="006127DF" w:rsidP="00813C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B47B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B47B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B47B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11908" w:type="dxa"/>
            <w:vMerge w:val="restart"/>
          </w:tcPr>
          <w:p w:rsidR="006127DF" w:rsidRPr="00B47B64" w:rsidRDefault="006127DF" w:rsidP="00813C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B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программы группы дополнительного образования</w:t>
            </w:r>
          </w:p>
        </w:tc>
        <w:tc>
          <w:tcPr>
            <w:tcW w:w="1701" w:type="dxa"/>
            <w:gridSpan w:val="2"/>
          </w:tcPr>
          <w:p w:rsidR="006127DF" w:rsidRPr="00B47B64" w:rsidRDefault="006127DF" w:rsidP="00813C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групп</w:t>
            </w:r>
          </w:p>
        </w:tc>
        <w:tc>
          <w:tcPr>
            <w:tcW w:w="992" w:type="dxa"/>
            <w:vMerge w:val="restart"/>
          </w:tcPr>
          <w:p w:rsidR="006127DF" w:rsidRPr="00B47B64" w:rsidRDefault="006127DF" w:rsidP="000610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B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групп</w:t>
            </w:r>
          </w:p>
        </w:tc>
        <w:tc>
          <w:tcPr>
            <w:tcW w:w="709" w:type="dxa"/>
            <w:vMerge w:val="restart"/>
          </w:tcPr>
          <w:p w:rsidR="006127DF" w:rsidRPr="00B47B64" w:rsidRDefault="006127DF" w:rsidP="000610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</w:t>
            </w:r>
          </w:p>
        </w:tc>
      </w:tr>
      <w:tr w:rsidR="006127DF" w:rsidRPr="00B47B64" w:rsidTr="006127DF">
        <w:trPr>
          <w:trHeight w:val="255"/>
        </w:trPr>
        <w:tc>
          <w:tcPr>
            <w:tcW w:w="567" w:type="dxa"/>
            <w:vMerge/>
          </w:tcPr>
          <w:p w:rsidR="006127DF" w:rsidRPr="00B47B64" w:rsidRDefault="006127DF" w:rsidP="00813C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908" w:type="dxa"/>
            <w:vMerge/>
          </w:tcPr>
          <w:p w:rsidR="006127DF" w:rsidRPr="00B47B64" w:rsidRDefault="006127DF" w:rsidP="00813C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6127DF" w:rsidRPr="00B47B64" w:rsidRDefault="006127DF" w:rsidP="00813C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B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год</w:t>
            </w:r>
          </w:p>
        </w:tc>
        <w:tc>
          <w:tcPr>
            <w:tcW w:w="851" w:type="dxa"/>
          </w:tcPr>
          <w:p w:rsidR="006127DF" w:rsidRPr="00B47B64" w:rsidRDefault="006127DF" w:rsidP="00813C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B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год</w:t>
            </w:r>
          </w:p>
        </w:tc>
        <w:tc>
          <w:tcPr>
            <w:tcW w:w="992" w:type="dxa"/>
            <w:vMerge/>
          </w:tcPr>
          <w:p w:rsidR="006127DF" w:rsidRPr="00B47B64" w:rsidRDefault="006127DF" w:rsidP="00813C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</w:tcPr>
          <w:p w:rsidR="006127DF" w:rsidRPr="00B47B64" w:rsidRDefault="006127DF" w:rsidP="00813C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127DF" w:rsidRPr="00E209CF" w:rsidTr="006127DF">
        <w:tc>
          <w:tcPr>
            <w:tcW w:w="567" w:type="dxa"/>
          </w:tcPr>
          <w:p w:rsidR="006127DF" w:rsidRPr="007B1BE4" w:rsidRDefault="006127DF" w:rsidP="00813C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908" w:type="dxa"/>
          </w:tcPr>
          <w:p w:rsidR="006127DF" w:rsidRPr="007B1BE4" w:rsidRDefault="006127DF" w:rsidP="00813C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Дополнительная общеобразовательная </w:t>
            </w:r>
            <w:proofErr w:type="spellStart"/>
            <w:r w:rsidRPr="007B1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общеразвивающая</w:t>
            </w:r>
            <w:proofErr w:type="spellEnd"/>
            <w:r w:rsidRPr="007B1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программа по робототехнике «</w:t>
            </w:r>
            <w:proofErr w:type="gramStart"/>
            <w:r w:rsidRPr="007B1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Юный</w:t>
            </w:r>
            <w:proofErr w:type="gramEnd"/>
            <w:r w:rsidRPr="007B1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конструктор-1»</w:t>
            </w:r>
          </w:p>
        </w:tc>
        <w:tc>
          <w:tcPr>
            <w:tcW w:w="850" w:type="dxa"/>
          </w:tcPr>
          <w:p w:rsidR="006127DF" w:rsidRPr="007B1BE4" w:rsidRDefault="006127DF" w:rsidP="00813C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:rsidR="006127DF" w:rsidRPr="007B1BE4" w:rsidRDefault="006127DF" w:rsidP="00813C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6127DF" w:rsidRPr="007B1BE4" w:rsidRDefault="006127DF" w:rsidP="00813C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:rsidR="006127DF" w:rsidRPr="007B1BE4" w:rsidRDefault="006127DF" w:rsidP="00813C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6127DF" w:rsidRPr="00E209CF" w:rsidTr="006127DF">
        <w:tc>
          <w:tcPr>
            <w:tcW w:w="567" w:type="dxa"/>
          </w:tcPr>
          <w:p w:rsidR="006127DF" w:rsidRPr="007B1BE4" w:rsidRDefault="006127DF" w:rsidP="00813C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908" w:type="dxa"/>
          </w:tcPr>
          <w:p w:rsidR="006127DF" w:rsidRPr="007B1BE4" w:rsidRDefault="006127DF" w:rsidP="000610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Дополнительная общеобразовательная </w:t>
            </w:r>
            <w:proofErr w:type="spellStart"/>
            <w:r w:rsidRPr="007B1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общеразвивающая</w:t>
            </w:r>
            <w:proofErr w:type="spellEnd"/>
            <w:r w:rsidRPr="007B1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программа по робототехнике «</w:t>
            </w:r>
            <w:proofErr w:type="gramStart"/>
            <w:r w:rsidRPr="007B1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Юный</w:t>
            </w:r>
            <w:proofErr w:type="gramEnd"/>
            <w:r w:rsidRPr="007B1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конструктор-2»</w:t>
            </w:r>
          </w:p>
        </w:tc>
        <w:tc>
          <w:tcPr>
            <w:tcW w:w="850" w:type="dxa"/>
          </w:tcPr>
          <w:p w:rsidR="006127DF" w:rsidRPr="007B1BE4" w:rsidRDefault="006127DF" w:rsidP="00813C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:rsidR="006127DF" w:rsidRPr="007B1BE4" w:rsidRDefault="006127DF" w:rsidP="00813C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6127DF" w:rsidRPr="007B1BE4" w:rsidRDefault="006127DF" w:rsidP="00813C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:rsidR="006127DF" w:rsidRPr="007B1BE4" w:rsidRDefault="006127DF" w:rsidP="00813C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6127DF" w:rsidRPr="00E209CF" w:rsidTr="006127DF">
        <w:tc>
          <w:tcPr>
            <w:tcW w:w="567" w:type="dxa"/>
          </w:tcPr>
          <w:p w:rsidR="006127DF" w:rsidRPr="007B1BE4" w:rsidRDefault="006127DF" w:rsidP="00813C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908" w:type="dxa"/>
          </w:tcPr>
          <w:p w:rsidR="006127DF" w:rsidRPr="007B1BE4" w:rsidRDefault="006127DF" w:rsidP="000610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Дополнительная общеобразовательная </w:t>
            </w:r>
            <w:proofErr w:type="spellStart"/>
            <w:r w:rsidRPr="007B1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общеразвивающая</w:t>
            </w:r>
            <w:proofErr w:type="spellEnd"/>
            <w:r w:rsidRPr="007B1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программа по робототехнике «</w:t>
            </w:r>
            <w:proofErr w:type="gramStart"/>
            <w:r w:rsidRPr="007B1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Юный</w:t>
            </w:r>
            <w:proofErr w:type="gramEnd"/>
            <w:r w:rsidRPr="007B1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конструктор-3»</w:t>
            </w:r>
          </w:p>
        </w:tc>
        <w:tc>
          <w:tcPr>
            <w:tcW w:w="850" w:type="dxa"/>
          </w:tcPr>
          <w:p w:rsidR="006127DF" w:rsidRPr="007B1BE4" w:rsidRDefault="006127DF" w:rsidP="00813C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:rsidR="006127DF" w:rsidRPr="007B1BE4" w:rsidRDefault="006127DF" w:rsidP="00813C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6127DF" w:rsidRPr="007B1BE4" w:rsidRDefault="006127DF" w:rsidP="00813C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:rsidR="006127DF" w:rsidRPr="007B1BE4" w:rsidRDefault="006127DF" w:rsidP="00813C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6127DF" w:rsidRPr="00E209CF" w:rsidTr="006127DF">
        <w:tc>
          <w:tcPr>
            <w:tcW w:w="567" w:type="dxa"/>
          </w:tcPr>
          <w:p w:rsidR="006127DF" w:rsidRPr="007B1BE4" w:rsidRDefault="006127DF" w:rsidP="00813C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908" w:type="dxa"/>
          </w:tcPr>
          <w:p w:rsidR="006127DF" w:rsidRPr="007B1BE4" w:rsidRDefault="006127DF" w:rsidP="000610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Дополнительная общеобразовательная </w:t>
            </w:r>
            <w:proofErr w:type="spellStart"/>
            <w:r w:rsidRPr="007B1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общеразвивающая</w:t>
            </w:r>
            <w:proofErr w:type="spellEnd"/>
            <w:r w:rsidRPr="007B1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программа по робототехнике «</w:t>
            </w:r>
            <w:proofErr w:type="gramStart"/>
            <w:r w:rsidRPr="007B1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Юный</w:t>
            </w:r>
            <w:proofErr w:type="gramEnd"/>
            <w:r w:rsidRPr="007B1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конструктор-4»</w:t>
            </w:r>
          </w:p>
        </w:tc>
        <w:tc>
          <w:tcPr>
            <w:tcW w:w="850" w:type="dxa"/>
          </w:tcPr>
          <w:p w:rsidR="006127DF" w:rsidRPr="007B1BE4" w:rsidRDefault="006127DF" w:rsidP="00813C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:rsidR="006127DF" w:rsidRPr="007B1BE4" w:rsidRDefault="006127DF" w:rsidP="00813C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6127DF" w:rsidRPr="007B1BE4" w:rsidRDefault="006127DF" w:rsidP="00813C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:rsidR="006127DF" w:rsidRPr="007B1BE4" w:rsidRDefault="006127DF" w:rsidP="00813C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6127DF" w:rsidRPr="00E209CF" w:rsidTr="006127DF">
        <w:tc>
          <w:tcPr>
            <w:tcW w:w="567" w:type="dxa"/>
          </w:tcPr>
          <w:p w:rsidR="006127DF" w:rsidRPr="007B1BE4" w:rsidRDefault="006127DF" w:rsidP="00813C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908" w:type="dxa"/>
          </w:tcPr>
          <w:p w:rsidR="006127DF" w:rsidRPr="007B1BE4" w:rsidRDefault="006127DF" w:rsidP="000610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Дополнительная общеобразовательная </w:t>
            </w:r>
            <w:proofErr w:type="spellStart"/>
            <w:r w:rsidRPr="007B1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общеразвивающая</w:t>
            </w:r>
            <w:proofErr w:type="spellEnd"/>
            <w:r w:rsidRPr="007B1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программа по робототехнике «</w:t>
            </w:r>
            <w:proofErr w:type="gramStart"/>
            <w:r w:rsidRPr="007B1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Юный</w:t>
            </w:r>
            <w:proofErr w:type="gramEnd"/>
            <w:r w:rsidRPr="007B1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конструктор-5»</w:t>
            </w:r>
          </w:p>
        </w:tc>
        <w:tc>
          <w:tcPr>
            <w:tcW w:w="850" w:type="dxa"/>
          </w:tcPr>
          <w:p w:rsidR="006127DF" w:rsidRPr="007B1BE4" w:rsidRDefault="006127DF" w:rsidP="00813C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:rsidR="006127DF" w:rsidRPr="007B1BE4" w:rsidRDefault="006127DF" w:rsidP="00813C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6127DF" w:rsidRPr="007B1BE4" w:rsidRDefault="006127DF" w:rsidP="00813C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:rsidR="006127DF" w:rsidRPr="007B1BE4" w:rsidRDefault="006127DF" w:rsidP="00813C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6127DF" w:rsidRPr="00E209CF" w:rsidTr="006127DF">
        <w:tc>
          <w:tcPr>
            <w:tcW w:w="567" w:type="dxa"/>
          </w:tcPr>
          <w:p w:rsidR="006127DF" w:rsidRPr="007B1BE4" w:rsidRDefault="006127DF" w:rsidP="00813C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908" w:type="dxa"/>
          </w:tcPr>
          <w:p w:rsidR="006127DF" w:rsidRPr="007B1BE4" w:rsidRDefault="006127DF" w:rsidP="000610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Дополнительная общеобразовательная </w:t>
            </w:r>
            <w:proofErr w:type="spellStart"/>
            <w:r w:rsidRPr="007B1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общеразвивающая</w:t>
            </w:r>
            <w:proofErr w:type="spellEnd"/>
            <w:r w:rsidRPr="007B1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программа по робототехнике «</w:t>
            </w:r>
            <w:proofErr w:type="gramStart"/>
            <w:r w:rsidRPr="007B1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Юный</w:t>
            </w:r>
            <w:proofErr w:type="gramEnd"/>
            <w:r w:rsidRPr="007B1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конструктор-6»</w:t>
            </w:r>
          </w:p>
        </w:tc>
        <w:tc>
          <w:tcPr>
            <w:tcW w:w="850" w:type="dxa"/>
          </w:tcPr>
          <w:p w:rsidR="006127DF" w:rsidRPr="007B1BE4" w:rsidRDefault="006127DF" w:rsidP="00813C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:rsidR="006127DF" w:rsidRPr="007B1BE4" w:rsidRDefault="006127DF" w:rsidP="00813C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6127DF" w:rsidRPr="007B1BE4" w:rsidRDefault="006127DF" w:rsidP="00813C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:rsidR="006127DF" w:rsidRPr="007B1BE4" w:rsidRDefault="006127DF" w:rsidP="00813C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42149D" w:rsidRPr="00E209CF" w:rsidTr="006127DF">
        <w:tc>
          <w:tcPr>
            <w:tcW w:w="567" w:type="dxa"/>
          </w:tcPr>
          <w:p w:rsidR="0042149D" w:rsidRPr="0042149D" w:rsidRDefault="0042149D" w:rsidP="00813C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4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908" w:type="dxa"/>
          </w:tcPr>
          <w:p w:rsidR="0042149D" w:rsidRPr="0042149D" w:rsidRDefault="0042149D" w:rsidP="00813C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4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Дополнительная общеобразовательная </w:t>
            </w:r>
            <w:proofErr w:type="spellStart"/>
            <w:r w:rsidRPr="004214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общеразвивающая</w:t>
            </w:r>
            <w:proofErr w:type="spellEnd"/>
            <w:r w:rsidRPr="004214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программа по робототехнике «Робототехника-1»</w:t>
            </w:r>
          </w:p>
        </w:tc>
        <w:tc>
          <w:tcPr>
            <w:tcW w:w="850" w:type="dxa"/>
          </w:tcPr>
          <w:p w:rsidR="0042149D" w:rsidRPr="0042149D" w:rsidRDefault="0042149D" w:rsidP="00813C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42149D" w:rsidRPr="0042149D" w:rsidRDefault="0042149D" w:rsidP="004E5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4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42149D" w:rsidRPr="0042149D" w:rsidRDefault="0042149D" w:rsidP="00813C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4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:rsidR="0042149D" w:rsidRPr="0042149D" w:rsidRDefault="0042149D" w:rsidP="00813C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4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42149D" w:rsidRPr="00E209CF" w:rsidTr="006127DF">
        <w:tc>
          <w:tcPr>
            <w:tcW w:w="567" w:type="dxa"/>
          </w:tcPr>
          <w:p w:rsidR="0042149D" w:rsidRPr="0042149D" w:rsidRDefault="0042149D" w:rsidP="00813C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4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908" w:type="dxa"/>
          </w:tcPr>
          <w:p w:rsidR="0042149D" w:rsidRPr="0042149D" w:rsidRDefault="0042149D" w:rsidP="00813C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4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Дополнительная общеобразовательная </w:t>
            </w:r>
            <w:proofErr w:type="spellStart"/>
            <w:r w:rsidRPr="004214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общеразвивающая</w:t>
            </w:r>
            <w:proofErr w:type="spellEnd"/>
            <w:r w:rsidRPr="004214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программа по робототехнике «Робототехника-2»</w:t>
            </w:r>
          </w:p>
        </w:tc>
        <w:tc>
          <w:tcPr>
            <w:tcW w:w="850" w:type="dxa"/>
          </w:tcPr>
          <w:p w:rsidR="0042149D" w:rsidRPr="0042149D" w:rsidRDefault="0042149D" w:rsidP="00813C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42149D" w:rsidRPr="0042149D" w:rsidRDefault="0042149D" w:rsidP="004E5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4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42149D" w:rsidRPr="0042149D" w:rsidRDefault="0042149D" w:rsidP="00813C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4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:rsidR="0042149D" w:rsidRPr="0042149D" w:rsidRDefault="0042149D" w:rsidP="00813C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4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42149D" w:rsidRPr="00E209CF" w:rsidTr="006127DF">
        <w:tc>
          <w:tcPr>
            <w:tcW w:w="567" w:type="dxa"/>
          </w:tcPr>
          <w:p w:rsidR="0042149D" w:rsidRPr="0042149D" w:rsidRDefault="0042149D" w:rsidP="00813C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4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908" w:type="dxa"/>
          </w:tcPr>
          <w:p w:rsidR="0042149D" w:rsidRPr="0042149D" w:rsidRDefault="0042149D" w:rsidP="004E5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4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Дополнительная общеобразовательная </w:t>
            </w:r>
            <w:proofErr w:type="spellStart"/>
            <w:r w:rsidRPr="004214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общеразвивающая</w:t>
            </w:r>
            <w:proofErr w:type="spellEnd"/>
            <w:r w:rsidRPr="004214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программа «</w:t>
            </w:r>
            <w:proofErr w:type="gramStart"/>
            <w:r w:rsidRPr="004214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Юный</w:t>
            </w:r>
            <w:proofErr w:type="gramEnd"/>
            <w:r w:rsidRPr="004214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информатик-1»</w:t>
            </w:r>
          </w:p>
        </w:tc>
        <w:tc>
          <w:tcPr>
            <w:tcW w:w="850" w:type="dxa"/>
          </w:tcPr>
          <w:p w:rsidR="0042149D" w:rsidRPr="0042149D" w:rsidRDefault="0042149D" w:rsidP="00813C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4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:rsidR="0042149D" w:rsidRPr="0042149D" w:rsidRDefault="0042149D" w:rsidP="00813C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42149D" w:rsidRPr="0042149D" w:rsidRDefault="0042149D" w:rsidP="00813C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4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:rsidR="0042149D" w:rsidRPr="0042149D" w:rsidRDefault="0042149D" w:rsidP="00813C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14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42149D" w:rsidRPr="00B47B64" w:rsidTr="006127DF">
        <w:trPr>
          <w:trHeight w:val="275"/>
        </w:trPr>
        <w:tc>
          <w:tcPr>
            <w:tcW w:w="567" w:type="dxa"/>
          </w:tcPr>
          <w:p w:rsidR="0042149D" w:rsidRPr="00B47B64" w:rsidRDefault="0042149D" w:rsidP="00813C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908" w:type="dxa"/>
          </w:tcPr>
          <w:p w:rsidR="0042149D" w:rsidRPr="00532079" w:rsidRDefault="0042149D" w:rsidP="00813C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3207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850" w:type="dxa"/>
          </w:tcPr>
          <w:p w:rsidR="0042149D" w:rsidRPr="00532079" w:rsidRDefault="00694111" w:rsidP="00813C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1" w:type="dxa"/>
          </w:tcPr>
          <w:p w:rsidR="0042149D" w:rsidRPr="00532079" w:rsidRDefault="00694111" w:rsidP="00813C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</w:tcPr>
          <w:p w:rsidR="0042149D" w:rsidRPr="00532079" w:rsidRDefault="00694111" w:rsidP="00813C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09" w:type="dxa"/>
          </w:tcPr>
          <w:p w:rsidR="0042149D" w:rsidRPr="00532079" w:rsidRDefault="00694111" w:rsidP="00813C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36</w:t>
            </w:r>
          </w:p>
        </w:tc>
      </w:tr>
    </w:tbl>
    <w:p w:rsidR="000610C9" w:rsidRDefault="000610C9" w:rsidP="00B106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4111" w:rsidRDefault="00694111" w:rsidP="00B106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5AD6" w:rsidRDefault="006D5AD6" w:rsidP="00B106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3C37" w:rsidRPr="00B47B64" w:rsidRDefault="00813C37" w:rsidP="00813C3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7B6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Учебный план по естественнонаучной направленности</w:t>
      </w:r>
    </w:p>
    <w:p w:rsidR="00813C37" w:rsidRPr="00B47B64" w:rsidRDefault="00062C56" w:rsidP="00813C3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 2023-2024</w:t>
      </w:r>
      <w:r w:rsidR="00813C37" w:rsidRPr="00B47B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учебный год предполагает освоение учащимися</w:t>
      </w:r>
    </w:p>
    <w:p w:rsidR="00813C37" w:rsidRPr="00B47B64" w:rsidRDefault="00813C37" w:rsidP="00107EE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7B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следующих   дополнительных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общеобразовательных </w:t>
      </w:r>
      <w:r w:rsidRPr="00B47B6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общеразвивающих программ:</w:t>
      </w:r>
    </w:p>
    <w:tbl>
      <w:tblPr>
        <w:tblW w:w="16030" w:type="dxa"/>
        <w:jc w:val="center"/>
        <w:tblInd w:w="-44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42"/>
        <w:gridCol w:w="11481"/>
        <w:gridCol w:w="709"/>
        <w:gridCol w:w="709"/>
        <w:gridCol w:w="709"/>
        <w:gridCol w:w="850"/>
        <w:gridCol w:w="830"/>
      </w:tblGrid>
      <w:tr w:rsidR="00694111" w:rsidRPr="00B47B64" w:rsidTr="00694111">
        <w:trPr>
          <w:trHeight w:val="560"/>
          <w:jc w:val="center"/>
        </w:trPr>
        <w:tc>
          <w:tcPr>
            <w:tcW w:w="742" w:type="dxa"/>
            <w:vMerge w:val="restart"/>
          </w:tcPr>
          <w:p w:rsidR="00694111" w:rsidRPr="00B47B64" w:rsidRDefault="00694111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47B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  <w:p w:rsidR="00694111" w:rsidRPr="00B47B64" w:rsidRDefault="00694111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B47B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B47B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</w:t>
            </w:r>
            <w:proofErr w:type="spellStart"/>
            <w:r w:rsidRPr="00B47B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11481" w:type="dxa"/>
            <w:vMerge w:val="restart"/>
          </w:tcPr>
          <w:p w:rsidR="00694111" w:rsidRPr="00B47B64" w:rsidRDefault="00694111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B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 программы группы дополнительного образования</w:t>
            </w:r>
          </w:p>
        </w:tc>
        <w:tc>
          <w:tcPr>
            <w:tcW w:w="2127" w:type="dxa"/>
            <w:gridSpan w:val="3"/>
          </w:tcPr>
          <w:p w:rsidR="00694111" w:rsidRPr="00B47B64" w:rsidRDefault="00694111" w:rsidP="005B75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групп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694111" w:rsidRPr="00B47B64" w:rsidRDefault="00694111" w:rsidP="005B75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B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групп</w:t>
            </w:r>
          </w:p>
        </w:tc>
        <w:tc>
          <w:tcPr>
            <w:tcW w:w="830" w:type="dxa"/>
            <w:vMerge w:val="restart"/>
            <w:shd w:val="clear" w:color="auto" w:fill="auto"/>
          </w:tcPr>
          <w:p w:rsidR="00694111" w:rsidRPr="00B47B64" w:rsidRDefault="00694111"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</w:t>
            </w:r>
          </w:p>
        </w:tc>
      </w:tr>
      <w:tr w:rsidR="00694111" w:rsidRPr="00B47B64" w:rsidTr="00694111">
        <w:trPr>
          <w:trHeight w:val="304"/>
          <w:jc w:val="center"/>
        </w:trPr>
        <w:tc>
          <w:tcPr>
            <w:tcW w:w="742" w:type="dxa"/>
            <w:vMerge/>
          </w:tcPr>
          <w:p w:rsidR="00694111" w:rsidRPr="00B47B64" w:rsidRDefault="00694111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481" w:type="dxa"/>
            <w:vMerge/>
          </w:tcPr>
          <w:p w:rsidR="00694111" w:rsidRPr="00B47B64" w:rsidRDefault="00694111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694111" w:rsidRPr="00B47B64" w:rsidRDefault="00694111" w:rsidP="00813C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B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год</w:t>
            </w:r>
          </w:p>
        </w:tc>
        <w:tc>
          <w:tcPr>
            <w:tcW w:w="709" w:type="dxa"/>
          </w:tcPr>
          <w:p w:rsidR="00694111" w:rsidRPr="00B47B64" w:rsidRDefault="00694111" w:rsidP="00813C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B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год</w:t>
            </w:r>
          </w:p>
        </w:tc>
        <w:tc>
          <w:tcPr>
            <w:tcW w:w="709" w:type="dxa"/>
          </w:tcPr>
          <w:p w:rsidR="00694111" w:rsidRPr="00B47B64" w:rsidRDefault="00694111" w:rsidP="004E5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B47B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850" w:type="dxa"/>
            <w:vMerge/>
          </w:tcPr>
          <w:p w:rsidR="00694111" w:rsidRPr="00B47B64" w:rsidRDefault="00694111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0" w:type="dxa"/>
            <w:vMerge/>
          </w:tcPr>
          <w:p w:rsidR="00694111" w:rsidRPr="00B47B64" w:rsidRDefault="00694111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94111" w:rsidRPr="00B47B64" w:rsidTr="00694111">
        <w:trPr>
          <w:jc w:val="center"/>
        </w:trPr>
        <w:tc>
          <w:tcPr>
            <w:tcW w:w="742" w:type="dxa"/>
          </w:tcPr>
          <w:p w:rsidR="00694111" w:rsidRPr="00B47B64" w:rsidRDefault="00694111" w:rsidP="00813C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481" w:type="dxa"/>
          </w:tcPr>
          <w:p w:rsidR="00694111" w:rsidRPr="00694111" w:rsidRDefault="00694111" w:rsidP="004E5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Дополнительная общеобразовательная </w:t>
            </w:r>
            <w:proofErr w:type="spellStart"/>
            <w:r w:rsidRPr="00694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общеразвивающая</w:t>
            </w:r>
            <w:proofErr w:type="spellEnd"/>
            <w:r w:rsidRPr="00694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программа  «Мир природы»</w:t>
            </w:r>
          </w:p>
        </w:tc>
        <w:tc>
          <w:tcPr>
            <w:tcW w:w="709" w:type="dxa"/>
          </w:tcPr>
          <w:p w:rsidR="00694111" w:rsidRPr="00694111" w:rsidRDefault="00694111" w:rsidP="004E5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694111" w:rsidRPr="00694111" w:rsidRDefault="00694111" w:rsidP="004E5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:rsidR="00694111" w:rsidRPr="00694111" w:rsidRDefault="00694111" w:rsidP="004E5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694111" w:rsidRPr="00694111" w:rsidRDefault="00694111" w:rsidP="004E5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30" w:type="dxa"/>
          </w:tcPr>
          <w:p w:rsidR="00694111" w:rsidRPr="00694111" w:rsidRDefault="00694111" w:rsidP="004E5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694111" w:rsidRPr="00B47B64" w:rsidTr="00694111">
        <w:trPr>
          <w:jc w:val="center"/>
        </w:trPr>
        <w:tc>
          <w:tcPr>
            <w:tcW w:w="742" w:type="dxa"/>
          </w:tcPr>
          <w:p w:rsidR="00694111" w:rsidRPr="00B47B64" w:rsidRDefault="00694111" w:rsidP="004E5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481" w:type="dxa"/>
          </w:tcPr>
          <w:p w:rsidR="00694111" w:rsidRPr="00694111" w:rsidRDefault="00694111" w:rsidP="004E5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Дополнительная общеобразовательная </w:t>
            </w:r>
            <w:proofErr w:type="spellStart"/>
            <w:r w:rsidRPr="00694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общеразвивающая</w:t>
            </w:r>
            <w:proofErr w:type="spellEnd"/>
            <w:r w:rsidRPr="00694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программа  «В мире животных»</w:t>
            </w:r>
          </w:p>
        </w:tc>
        <w:tc>
          <w:tcPr>
            <w:tcW w:w="709" w:type="dxa"/>
          </w:tcPr>
          <w:p w:rsidR="00694111" w:rsidRPr="00694111" w:rsidRDefault="00694111" w:rsidP="004E5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:rsidR="00694111" w:rsidRPr="00694111" w:rsidRDefault="00694111" w:rsidP="004E5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694111" w:rsidRPr="00694111" w:rsidRDefault="00694111" w:rsidP="004E5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694111" w:rsidRPr="00694111" w:rsidRDefault="00694111" w:rsidP="004E5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30" w:type="dxa"/>
          </w:tcPr>
          <w:p w:rsidR="00694111" w:rsidRPr="00694111" w:rsidRDefault="00694111" w:rsidP="004E5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694111" w:rsidRPr="00B47B64" w:rsidTr="00694111">
        <w:trPr>
          <w:jc w:val="center"/>
        </w:trPr>
        <w:tc>
          <w:tcPr>
            <w:tcW w:w="742" w:type="dxa"/>
          </w:tcPr>
          <w:p w:rsidR="00694111" w:rsidRPr="00B47B64" w:rsidRDefault="00694111" w:rsidP="004E5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481" w:type="dxa"/>
          </w:tcPr>
          <w:p w:rsidR="00694111" w:rsidRPr="00694111" w:rsidRDefault="00694111" w:rsidP="004E5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Дополнительная общеобразовательная </w:t>
            </w:r>
            <w:proofErr w:type="spellStart"/>
            <w:r w:rsidRPr="00694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общеразвивающая</w:t>
            </w:r>
            <w:proofErr w:type="spellEnd"/>
            <w:r w:rsidRPr="00694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программа   «Занимательная математика-3»</w:t>
            </w:r>
          </w:p>
        </w:tc>
        <w:tc>
          <w:tcPr>
            <w:tcW w:w="709" w:type="dxa"/>
          </w:tcPr>
          <w:p w:rsidR="00694111" w:rsidRPr="00694111" w:rsidRDefault="00694111" w:rsidP="004E5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694111" w:rsidRPr="00694111" w:rsidRDefault="00694111" w:rsidP="004E5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694111" w:rsidRPr="00694111" w:rsidRDefault="00694111" w:rsidP="004E5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:rsidR="00694111" w:rsidRPr="00694111" w:rsidRDefault="00694111" w:rsidP="004E5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30" w:type="dxa"/>
          </w:tcPr>
          <w:p w:rsidR="00694111" w:rsidRPr="00694111" w:rsidRDefault="00694111" w:rsidP="004E5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694111" w:rsidRPr="00B47B64" w:rsidTr="00694111">
        <w:trPr>
          <w:jc w:val="center"/>
        </w:trPr>
        <w:tc>
          <w:tcPr>
            <w:tcW w:w="742" w:type="dxa"/>
          </w:tcPr>
          <w:p w:rsidR="00694111" w:rsidRDefault="00694111" w:rsidP="00813C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481" w:type="dxa"/>
          </w:tcPr>
          <w:p w:rsidR="00694111" w:rsidRPr="00694111" w:rsidRDefault="00694111" w:rsidP="004E5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Дополнительная общеобразовательная </w:t>
            </w:r>
            <w:proofErr w:type="spellStart"/>
            <w:r w:rsidRPr="00694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общеразвивающая</w:t>
            </w:r>
            <w:proofErr w:type="spellEnd"/>
            <w:r w:rsidRPr="00694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программа  «Математика с увлечением»</w:t>
            </w:r>
          </w:p>
        </w:tc>
        <w:tc>
          <w:tcPr>
            <w:tcW w:w="709" w:type="dxa"/>
          </w:tcPr>
          <w:p w:rsidR="00694111" w:rsidRPr="00694111" w:rsidRDefault="00694111" w:rsidP="004E5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694111" w:rsidRPr="00694111" w:rsidRDefault="00694111" w:rsidP="004E5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:rsidR="00694111" w:rsidRPr="00694111" w:rsidRDefault="00694111" w:rsidP="004E5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694111" w:rsidRPr="00694111" w:rsidRDefault="00694111" w:rsidP="004E5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30" w:type="dxa"/>
          </w:tcPr>
          <w:p w:rsidR="00694111" w:rsidRPr="00694111" w:rsidRDefault="00694111" w:rsidP="004E5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694111" w:rsidRPr="00B47B64" w:rsidTr="00694111">
        <w:trPr>
          <w:jc w:val="center"/>
        </w:trPr>
        <w:tc>
          <w:tcPr>
            <w:tcW w:w="742" w:type="dxa"/>
          </w:tcPr>
          <w:p w:rsidR="00694111" w:rsidRPr="00B47B64" w:rsidRDefault="00694111" w:rsidP="00813C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481" w:type="dxa"/>
          </w:tcPr>
          <w:p w:rsidR="00694111" w:rsidRPr="00694111" w:rsidRDefault="00694111" w:rsidP="004E5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Дополнительная общеобразовательная </w:t>
            </w:r>
            <w:proofErr w:type="spellStart"/>
            <w:r w:rsidRPr="00694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общеразвивающая</w:t>
            </w:r>
            <w:proofErr w:type="spellEnd"/>
            <w:r w:rsidRPr="00694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программа  «Живая планета»</w:t>
            </w:r>
          </w:p>
        </w:tc>
        <w:tc>
          <w:tcPr>
            <w:tcW w:w="709" w:type="dxa"/>
          </w:tcPr>
          <w:p w:rsidR="00694111" w:rsidRPr="00694111" w:rsidRDefault="00694111" w:rsidP="004E5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:rsidR="00694111" w:rsidRPr="00694111" w:rsidRDefault="00694111" w:rsidP="004E5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694111" w:rsidRPr="00694111" w:rsidRDefault="00694111" w:rsidP="004E5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694111" w:rsidRPr="00694111" w:rsidRDefault="00694111" w:rsidP="004E5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30" w:type="dxa"/>
          </w:tcPr>
          <w:p w:rsidR="00694111" w:rsidRPr="00694111" w:rsidRDefault="00694111" w:rsidP="004E5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694111" w:rsidRPr="00B47B64" w:rsidTr="00694111">
        <w:trPr>
          <w:jc w:val="center"/>
        </w:trPr>
        <w:tc>
          <w:tcPr>
            <w:tcW w:w="742" w:type="dxa"/>
          </w:tcPr>
          <w:p w:rsidR="00694111" w:rsidRPr="00B47B64" w:rsidRDefault="00694111" w:rsidP="00813C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481" w:type="dxa"/>
          </w:tcPr>
          <w:p w:rsidR="00694111" w:rsidRPr="00694111" w:rsidRDefault="00694111" w:rsidP="00813C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Дополнительная общеобразовательная </w:t>
            </w:r>
            <w:proofErr w:type="spellStart"/>
            <w:r w:rsidRPr="00694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общеразвивающая</w:t>
            </w:r>
            <w:proofErr w:type="spellEnd"/>
            <w:r w:rsidRPr="00694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программа   «Дважды два-1»</w:t>
            </w:r>
          </w:p>
        </w:tc>
        <w:tc>
          <w:tcPr>
            <w:tcW w:w="709" w:type="dxa"/>
          </w:tcPr>
          <w:p w:rsidR="00694111" w:rsidRPr="00694111" w:rsidRDefault="00694111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:rsidR="00694111" w:rsidRPr="00694111" w:rsidRDefault="00694111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694111" w:rsidRPr="00694111" w:rsidRDefault="00694111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694111" w:rsidRPr="00694111" w:rsidRDefault="00694111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30" w:type="dxa"/>
          </w:tcPr>
          <w:p w:rsidR="00694111" w:rsidRPr="00694111" w:rsidRDefault="00694111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694111" w:rsidRPr="00B47B64" w:rsidTr="00694111">
        <w:trPr>
          <w:jc w:val="center"/>
        </w:trPr>
        <w:tc>
          <w:tcPr>
            <w:tcW w:w="742" w:type="dxa"/>
          </w:tcPr>
          <w:p w:rsidR="00694111" w:rsidRPr="00B47B64" w:rsidRDefault="00694111" w:rsidP="00813C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81" w:type="dxa"/>
          </w:tcPr>
          <w:p w:rsidR="00694111" w:rsidRPr="005B7538" w:rsidRDefault="00694111" w:rsidP="00813C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B75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709" w:type="dxa"/>
          </w:tcPr>
          <w:p w:rsidR="00694111" w:rsidRPr="005B7538" w:rsidRDefault="00694111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</w:tcPr>
          <w:p w:rsidR="00694111" w:rsidRPr="005B7538" w:rsidRDefault="00694111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</w:tcPr>
          <w:p w:rsidR="00694111" w:rsidRPr="005B7538" w:rsidRDefault="00694111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:rsidR="00694111" w:rsidRPr="005B7538" w:rsidRDefault="00694111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30" w:type="dxa"/>
          </w:tcPr>
          <w:p w:rsidR="00694111" w:rsidRPr="005B7538" w:rsidRDefault="00694111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30</w:t>
            </w:r>
          </w:p>
        </w:tc>
      </w:tr>
    </w:tbl>
    <w:p w:rsidR="006A51D1" w:rsidRDefault="006A51D1" w:rsidP="00813C3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62C56" w:rsidRPr="001C3DA6" w:rsidRDefault="00062C56" w:rsidP="00813C3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13C37" w:rsidRPr="00B47B64" w:rsidRDefault="00813C37" w:rsidP="00813C3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7B64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Учебный план по туристско-краеведческой направленности</w:t>
      </w:r>
    </w:p>
    <w:p w:rsidR="00813C37" w:rsidRPr="00B47B64" w:rsidRDefault="00062C56" w:rsidP="00813C3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 2023-2024</w:t>
      </w:r>
      <w:r w:rsidR="00813C37" w:rsidRPr="00B47B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учебный год предполагает освоение учащимися</w:t>
      </w:r>
    </w:p>
    <w:p w:rsidR="00813C37" w:rsidRPr="00B47B64" w:rsidRDefault="00813C37" w:rsidP="00813C3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7B64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следующих   дополнитель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ных общеобразовательных общеразвивающих  программ</w:t>
      </w:r>
      <w:r w:rsidRPr="00B47B64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tbl>
      <w:tblPr>
        <w:tblW w:w="16349" w:type="dxa"/>
        <w:jc w:val="center"/>
        <w:tblInd w:w="-30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15"/>
        <w:gridCol w:w="11579"/>
        <w:gridCol w:w="709"/>
        <w:gridCol w:w="709"/>
        <w:gridCol w:w="708"/>
        <w:gridCol w:w="851"/>
        <w:gridCol w:w="1078"/>
      </w:tblGrid>
      <w:tr w:rsidR="00B60595" w:rsidRPr="00B47B64" w:rsidTr="00B60595">
        <w:trPr>
          <w:trHeight w:val="321"/>
          <w:jc w:val="center"/>
        </w:trPr>
        <w:tc>
          <w:tcPr>
            <w:tcW w:w="715" w:type="dxa"/>
            <w:vMerge w:val="restart"/>
          </w:tcPr>
          <w:p w:rsidR="00B60595" w:rsidRPr="00B47B64" w:rsidRDefault="00B60595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B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B60595" w:rsidRPr="00B47B64" w:rsidRDefault="00B60595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B47B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B47B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B47B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11579" w:type="dxa"/>
            <w:vMerge w:val="restart"/>
          </w:tcPr>
          <w:p w:rsidR="00B60595" w:rsidRPr="00B47B64" w:rsidRDefault="00B60595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B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 программы  группы дополнительного образования</w:t>
            </w:r>
          </w:p>
        </w:tc>
        <w:tc>
          <w:tcPr>
            <w:tcW w:w="2126" w:type="dxa"/>
            <w:gridSpan w:val="3"/>
          </w:tcPr>
          <w:p w:rsidR="00B60595" w:rsidRPr="00B47B64" w:rsidRDefault="00B60595"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групп</w:t>
            </w:r>
          </w:p>
        </w:tc>
        <w:tc>
          <w:tcPr>
            <w:tcW w:w="851" w:type="dxa"/>
            <w:vMerge w:val="restart"/>
            <w:shd w:val="clear" w:color="auto" w:fill="auto"/>
          </w:tcPr>
          <w:p w:rsidR="00B60595" w:rsidRPr="00B47B64" w:rsidRDefault="00B60595" w:rsidP="00061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B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часов</w:t>
            </w:r>
          </w:p>
        </w:tc>
        <w:tc>
          <w:tcPr>
            <w:tcW w:w="1078" w:type="dxa"/>
            <w:vMerge w:val="restart"/>
            <w:shd w:val="clear" w:color="auto" w:fill="auto"/>
          </w:tcPr>
          <w:p w:rsidR="00B60595" w:rsidRPr="00DF777F" w:rsidRDefault="00B605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77F">
              <w:rPr>
                <w:rFonts w:ascii="Times New Roman" w:hAnsi="Times New Roman" w:cs="Times New Roman"/>
                <w:sz w:val="24"/>
                <w:szCs w:val="24"/>
              </w:rPr>
              <w:t>час</w:t>
            </w:r>
          </w:p>
        </w:tc>
      </w:tr>
      <w:tr w:rsidR="00B60595" w:rsidRPr="00B47B64" w:rsidTr="00B60595">
        <w:trPr>
          <w:trHeight w:val="402"/>
          <w:jc w:val="center"/>
        </w:trPr>
        <w:tc>
          <w:tcPr>
            <w:tcW w:w="715" w:type="dxa"/>
            <w:vMerge/>
          </w:tcPr>
          <w:p w:rsidR="00B60595" w:rsidRPr="00B47B64" w:rsidRDefault="00B60595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79" w:type="dxa"/>
            <w:vMerge/>
          </w:tcPr>
          <w:p w:rsidR="00B60595" w:rsidRPr="00B47B64" w:rsidRDefault="00B60595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B60595" w:rsidRPr="00B47B64" w:rsidRDefault="00B60595" w:rsidP="00813C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B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год</w:t>
            </w:r>
          </w:p>
        </w:tc>
        <w:tc>
          <w:tcPr>
            <w:tcW w:w="709" w:type="dxa"/>
          </w:tcPr>
          <w:p w:rsidR="00B60595" w:rsidRPr="00B47B64" w:rsidRDefault="00B60595" w:rsidP="00813C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7B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год</w:t>
            </w:r>
          </w:p>
        </w:tc>
        <w:tc>
          <w:tcPr>
            <w:tcW w:w="708" w:type="dxa"/>
          </w:tcPr>
          <w:p w:rsidR="00B60595" w:rsidRPr="00B47B64" w:rsidRDefault="00B60595" w:rsidP="00813C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</w:t>
            </w:r>
            <w:r w:rsidRPr="00B47B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851" w:type="dxa"/>
            <w:vMerge/>
          </w:tcPr>
          <w:p w:rsidR="00B60595" w:rsidRPr="00B47B64" w:rsidRDefault="00B60595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8" w:type="dxa"/>
            <w:vMerge/>
          </w:tcPr>
          <w:p w:rsidR="00B60595" w:rsidRPr="00B47B64" w:rsidRDefault="00B60595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F777F" w:rsidRPr="00B47B64" w:rsidTr="00B60595">
        <w:trPr>
          <w:jc w:val="center"/>
        </w:trPr>
        <w:tc>
          <w:tcPr>
            <w:tcW w:w="715" w:type="dxa"/>
          </w:tcPr>
          <w:p w:rsidR="00DF777F" w:rsidRPr="00B47B64" w:rsidRDefault="00DF777F" w:rsidP="00813C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579" w:type="dxa"/>
          </w:tcPr>
          <w:p w:rsidR="00DF777F" w:rsidRPr="00B60595" w:rsidRDefault="00DF777F" w:rsidP="00F51F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05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Дополнительная общеобразовательная </w:t>
            </w:r>
            <w:proofErr w:type="spellStart"/>
            <w:r w:rsidRPr="00B605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общеразвивающая</w:t>
            </w:r>
            <w:proofErr w:type="spellEnd"/>
            <w:r w:rsidRPr="00B605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программа  по краеведению  «Музейное дело»</w:t>
            </w:r>
          </w:p>
        </w:tc>
        <w:tc>
          <w:tcPr>
            <w:tcW w:w="709" w:type="dxa"/>
          </w:tcPr>
          <w:p w:rsidR="00DF777F" w:rsidRPr="00B60595" w:rsidRDefault="00DF777F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05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:rsidR="00DF777F" w:rsidRPr="00B60595" w:rsidRDefault="00DF777F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DF777F" w:rsidRPr="00B60595" w:rsidRDefault="00DF777F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DF777F" w:rsidRPr="00B60595" w:rsidRDefault="00DF777F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05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78" w:type="dxa"/>
          </w:tcPr>
          <w:p w:rsidR="00DF777F" w:rsidRPr="00B60595" w:rsidRDefault="00B60595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05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B60595" w:rsidRPr="00B47B64" w:rsidTr="00B60595">
        <w:trPr>
          <w:jc w:val="center"/>
        </w:trPr>
        <w:tc>
          <w:tcPr>
            <w:tcW w:w="715" w:type="dxa"/>
          </w:tcPr>
          <w:p w:rsidR="00B60595" w:rsidRPr="00B47B64" w:rsidRDefault="00B60595" w:rsidP="004E5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579" w:type="dxa"/>
          </w:tcPr>
          <w:p w:rsidR="00B60595" w:rsidRPr="00B60595" w:rsidRDefault="00B60595" w:rsidP="004E5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05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Дополнительная общеобразовательная </w:t>
            </w:r>
            <w:proofErr w:type="spellStart"/>
            <w:r w:rsidRPr="00B605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общеразвивающая</w:t>
            </w:r>
            <w:proofErr w:type="spellEnd"/>
            <w:r w:rsidRPr="00B605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программа «</w:t>
            </w:r>
            <w:proofErr w:type="spellStart"/>
            <w:r w:rsidRPr="00B605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Юнкор</w:t>
            </w:r>
            <w:proofErr w:type="spellEnd"/>
            <w:r w:rsidRPr="00B605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родного края»</w:t>
            </w:r>
          </w:p>
        </w:tc>
        <w:tc>
          <w:tcPr>
            <w:tcW w:w="709" w:type="dxa"/>
          </w:tcPr>
          <w:p w:rsidR="00B60595" w:rsidRPr="00B60595" w:rsidRDefault="00B60595" w:rsidP="004E5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B60595" w:rsidRPr="00B60595" w:rsidRDefault="00B60595" w:rsidP="004E5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05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</w:tcPr>
          <w:p w:rsidR="00B60595" w:rsidRPr="00B60595" w:rsidRDefault="00B60595" w:rsidP="004E5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B60595" w:rsidRPr="00B60595" w:rsidRDefault="00B60595" w:rsidP="004E5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05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78" w:type="dxa"/>
          </w:tcPr>
          <w:p w:rsidR="00B60595" w:rsidRPr="00B60595" w:rsidRDefault="00B60595" w:rsidP="004E5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05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B60595" w:rsidRPr="00B47B64" w:rsidTr="00B60595">
        <w:trPr>
          <w:jc w:val="center"/>
        </w:trPr>
        <w:tc>
          <w:tcPr>
            <w:tcW w:w="715" w:type="dxa"/>
          </w:tcPr>
          <w:p w:rsidR="00B60595" w:rsidRPr="00B47B64" w:rsidRDefault="00B60595" w:rsidP="004E5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579" w:type="dxa"/>
          </w:tcPr>
          <w:p w:rsidR="00B60595" w:rsidRPr="00B60595" w:rsidRDefault="00B60595" w:rsidP="004E5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05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Дополнительная общеобразовательная </w:t>
            </w:r>
            <w:proofErr w:type="spellStart"/>
            <w:r w:rsidRPr="00B605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общеразвивающая</w:t>
            </w:r>
            <w:proofErr w:type="spellEnd"/>
            <w:r w:rsidRPr="00B605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программа    «Юный краевед»</w:t>
            </w:r>
          </w:p>
        </w:tc>
        <w:tc>
          <w:tcPr>
            <w:tcW w:w="709" w:type="dxa"/>
          </w:tcPr>
          <w:p w:rsidR="00B60595" w:rsidRPr="00B60595" w:rsidRDefault="00B60595" w:rsidP="004E5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B60595" w:rsidRPr="00B60595" w:rsidRDefault="00B60595" w:rsidP="004E5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05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</w:tcPr>
          <w:p w:rsidR="00B60595" w:rsidRPr="00B60595" w:rsidRDefault="00B60595" w:rsidP="004E5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B60595" w:rsidRPr="00B60595" w:rsidRDefault="00B60595" w:rsidP="004E5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05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78" w:type="dxa"/>
          </w:tcPr>
          <w:p w:rsidR="00B60595" w:rsidRPr="00B60595" w:rsidRDefault="00B60595" w:rsidP="004E5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05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B60595" w:rsidRPr="00B47B64" w:rsidTr="00B60595">
        <w:trPr>
          <w:jc w:val="center"/>
        </w:trPr>
        <w:tc>
          <w:tcPr>
            <w:tcW w:w="715" w:type="dxa"/>
          </w:tcPr>
          <w:p w:rsidR="00B60595" w:rsidRDefault="00B60595" w:rsidP="00813C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579" w:type="dxa"/>
          </w:tcPr>
          <w:p w:rsidR="00B60595" w:rsidRPr="00B60595" w:rsidRDefault="00B60595" w:rsidP="004E5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05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Дополнительная общеобразовательная </w:t>
            </w:r>
            <w:proofErr w:type="spellStart"/>
            <w:r w:rsidRPr="00B605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общеразвивающая</w:t>
            </w:r>
            <w:proofErr w:type="spellEnd"/>
            <w:r w:rsidRPr="00B605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программа    «Удмуртское краеведение»</w:t>
            </w:r>
          </w:p>
        </w:tc>
        <w:tc>
          <w:tcPr>
            <w:tcW w:w="709" w:type="dxa"/>
          </w:tcPr>
          <w:p w:rsidR="00B60595" w:rsidRPr="00B60595" w:rsidRDefault="00B60595" w:rsidP="004E5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B60595" w:rsidRPr="00B60595" w:rsidRDefault="00B60595" w:rsidP="004E5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05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</w:tcPr>
          <w:p w:rsidR="00B60595" w:rsidRPr="00B60595" w:rsidRDefault="00B60595" w:rsidP="004E5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B60595" w:rsidRPr="00B60595" w:rsidRDefault="00B60595" w:rsidP="004E5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05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78" w:type="dxa"/>
          </w:tcPr>
          <w:p w:rsidR="00B60595" w:rsidRPr="00B60595" w:rsidRDefault="00B60595" w:rsidP="004E5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05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B60595" w:rsidRPr="00B47B64" w:rsidTr="00B60595">
        <w:trPr>
          <w:jc w:val="center"/>
        </w:trPr>
        <w:tc>
          <w:tcPr>
            <w:tcW w:w="715" w:type="dxa"/>
          </w:tcPr>
          <w:p w:rsidR="00B60595" w:rsidRPr="00B47B64" w:rsidRDefault="00B60595" w:rsidP="00813C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579" w:type="dxa"/>
          </w:tcPr>
          <w:p w:rsidR="00B60595" w:rsidRPr="00B60595" w:rsidRDefault="00B60595" w:rsidP="00813C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05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Дополнительная общеобразовательная </w:t>
            </w:r>
            <w:proofErr w:type="spellStart"/>
            <w:r w:rsidRPr="00B605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общеразвивающая</w:t>
            </w:r>
            <w:proofErr w:type="spellEnd"/>
            <w:r w:rsidRPr="00B605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программа  по краеведению  «</w:t>
            </w:r>
            <w:proofErr w:type="spellStart"/>
            <w:r w:rsidRPr="00B605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Бимское</w:t>
            </w:r>
            <w:proofErr w:type="spellEnd"/>
            <w:r w:rsidRPr="00B605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краеведение»»</w:t>
            </w:r>
          </w:p>
        </w:tc>
        <w:tc>
          <w:tcPr>
            <w:tcW w:w="709" w:type="dxa"/>
          </w:tcPr>
          <w:p w:rsidR="00B60595" w:rsidRPr="00B60595" w:rsidRDefault="00B60595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B60595" w:rsidRPr="00B60595" w:rsidRDefault="00B60595" w:rsidP="000610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B60595" w:rsidRPr="00B60595" w:rsidRDefault="00B60595" w:rsidP="004E5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05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:rsidR="00B60595" w:rsidRPr="00B60595" w:rsidRDefault="00B60595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05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78" w:type="dxa"/>
          </w:tcPr>
          <w:p w:rsidR="00B60595" w:rsidRPr="00B60595" w:rsidRDefault="00B60595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05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B60595" w:rsidRPr="00B47B64" w:rsidTr="00B60595">
        <w:trPr>
          <w:jc w:val="center"/>
        </w:trPr>
        <w:tc>
          <w:tcPr>
            <w:tcW w:w="715" w:type="dxa"/>
          </w:tcPr>
          <w:p w:rsidR="00B60595" w:rsidRDefault="00B60595" w:rsidP="00813C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579" w:type="dxa"/>
          </w:tcPr>
          <w:p w:rsidR="00B60595" w:rsidRPr="00B60595" w:rsidRDefault="00B60595" w:rsidP="004E5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05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Дополнительная общеобразовательная </w:t>
            </w:r>
            <w:proofErr w:type="spellStart"/>
            <w:r w:rsidRPr="00B605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общеразвивающая</w:t>
            </w:r>
            <w:proofErr w:type="spellEnd"/>
            <w:r w:rsidRPr="00B605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программа «Факел»</w:t>
            </w:r>
          </w:p>
        </w:tc>
        <w:tc>
          <w:tcPr>
            <w:tcW w:w="709" w:type="dxa"/>
          </w:tcPr>
          <w:p w:rsidR="00B60595" w:rsidRPr="00B60595" w:rsidRDefault="00B60595" w:rsidP="004E5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B60595" w:rsidRPr="00B60595" w:rsidRDefault="00B60595" w:rsidP="004E5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05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</w:tcPr>
          <w:p w:rsidR="00B60595" w:rsidRPr="00B60595" w:rsidRDefault="00B60595" w:rsidP="004E5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B60595" w:rsidRPr="00B60595" w:rsidRDefault="00B60595" w:rsidP="004E5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05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78" w:type="dxa"/>
          </w:tcPr>
          <w:p w:rsidR="00B60595" w:rsidRPr="00B60595" w:rsidRDefault="00B60595" w:rsidP="004E5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05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B60595" w:rsidRPr="00B47B64" w:rsidTr="00B60595">
        <w:trPr>
          <w:jc w:val="center"/>
        </w:trPr>
        <w:tc>
          <w:tcPr>
            <w:tcW w:w="715" w:type="dxa"/>
          </w:tcPr>
          <w:p w:rsidR="00B60595" w:rsidRPr="00B47B64" w:rsidRDefault="00B60595" w:rsidP="00813C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579" w:type="dxa"/>
          </w:tcPr>
          <w:p w:rsidR="00B60595" w:rsidRPr="00B60595" w:rsidRDefault="00B60595" w:rsidP="00F51F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05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Дополнительная общеобразовательная </w:t>
            </w:r>
            <w:proofErr w:type="spellStart"/>
            <w:r w:rsidRPr="00B605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общеразвивающая</w:t>
            </w:r>
            <w:proofErr w:type="spellEnd"/>
            <w:r w:rsidRPr="00B605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программа  «Воспитание гражданина России»</w:t>
            </w:r>
          </w:p>
        </w:tc>
        <w:tc>
          <w:tcPr>
            <w:tcW w:w="709" w:type="dxa"/>
          </w:tcPr>
          <w:p w:rsidR="00B60595" w:rsidRPr="00B60595" w:rsidRDefault="00B60595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05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:rsidR="00B60595" w:rsidRPr="00B60595" w:rsidRDefault="00B60595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B60595" w:rsidRPr="00B60595" w:rsidRDefault="00B60595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B60595" w:rsidRPr="00B60595" w:rsidRDefault="00B60595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05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78" w:type="dxa"/>
          </w:tcPr>
          <w:p w:rsidR="00B60595" w:rsidRPr="00B60595" w:rsidRDefault="00B60595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05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6307AC" w:rsidRPr="00B47B64" w:rsidTr="00B60595">
        <w:trPr>
          <w:jc w:val="center"/>
        </w:trPr>
        <w:tc>
          <w:tcPr>
            <w:tcW w:w="715" w:type="dxa"/>
          </w:tcPr>
          <w:p w:rsidR="006307AC" w:rsidRDefault="00797334" w:rsidP="00813C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579" w:type="dxa"/>
          </w:tcPr>
          <w:p w:rsidR="006307AC" w:rsidRPr="00B60595" w:rsidRDefault="006307AC" w:rsidP="004E5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05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Дополнительная общеобразовательная </w:t>
            </w:r>
            <w:proofErr w:type="spellStart"/>
            <w:r w:rsidRPr="00B605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общеразвивающая</w:t>
            </w:r>
            <w:proofErr w:type="spellEnd"/>
            <w:r w:rsidRPr="00B605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программа 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Опыт поколений</w:t>
            </w:r>
            <w:r w:rsidRPr="00B605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09" w:type="dxa"/>
          </w:tcPr>
          <w:p w:rsidR="006307AC" w:rsidRPr="00B60595" w:rsidRDefault="006307AC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:rsidR="006307AC" w:rsidRPr="00B60595" w:rsidRDefault="006307AC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6307AC" w:rsidRPr="00B60595" w:rsidRDefault="006307AC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6307AC" w:rsidRPr="00B60595" w:rsidRDefault="006307AC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78" w:type="dxa"/>
          </w:tcPr>
          <w:p w:rsidR="006307AC" w:rsidRPr="00B60595" w:rsidRDefault="006307AC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6307AC" w:rsidRPr="00B47B64" w:rsidTr="00B60595">
        <w:trPr>
          <w:jc w:val="center"/>
        </w:trPr>
        <w:tc>
          <w:tcPr>
            <w:tcW w:w="715" w:type="dxa"/>
          </w:tcPr>
          <w:p w:rsidR="006307AC" w:rsidRDefault="00797334" w:rsidP="00813C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579" w:type="dxa"/>
          </w:tcPr>
          <w:p w:rsidR="006307AC" w:rsidRPr="00B60595" w:rsidRDefault="006307AC" w:rsidP="004E5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05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Дополнительная общеобразовательная </w:t>
            </w:r>
            <w:proofErr w:type="spellStart"/>
            <w:r w:rsidRPr="00B605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общеразвивающая</w:t>
            </w:r>
            <w:proofErr w:type="spellEnd"/>
            <w:r w:rsidRPr="00B605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программа  «</w:t>
            </w:r>
            <w:r w:rsidR="00797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Музееведы</w:t>
            </w:r>
            <w:r w:rsidRPr="00B605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09" w:type="dxa"/>
          </w:tcPr>
          <w:p w:rsidR="006307AC" w:rsidRPr="00B60595" w:rsidRDefault="006307AC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:rsidR="006307AC" w:rsidRPr="00B60595" w:rsidRDefault="006307AC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6307AC" w:rsidRPr="00B60595" w:rsidRDefault="006307AC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6307AC" w:rsidRPr="00B60595" w:rsidRDefault="006307AC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78" w:type="dxa"/>
          </w:tcPr>
          <w:p w:rsidR="006307AC" w:rsidRPr="00B60595" w:rsidRDefault="006307AC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6307AC" w:rsidRPr="00B47B64" w:rsidTr="00B60595">
        <w:trPr>
          <w:jc w:val="center"/>
        </w:trPr>
        <w:tc>
          <w:tcPr>
            <w:tcW w:w="715" w:type="dxa"/>
          </w:tcPr>
          <w:p w:rsidR="006307AC" w:rsidRDefault="00797334" w:rsidP="00813C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579" w:type="dxa"/>
          </w:tcPr>
          <w:p w:rsidR="006307AC" w:rsidRPr="00B60595" w:rsidRDefault="006307AC" w:rsidP="004E5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05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Дополнительная общеобразовательная </w:t>
            </w:r>
            <w:proofErr w:type="spellStart"/>
            <w:r w:rsidRPr="00B605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общеразвивающая</w:t>
            </w:r>
            <w:proofErr w:type="spellEnd"/>
            <w:r w:rsidRPr="00B605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программа  «</w:t>
            </w:r>
            <w:r w:rsidR="007973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Краеведение</w:t>
            </w:r>
            <w:r w:rsidRPr="00B605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09" w:type="dxa"/>
          </w:tcPr>
          <w:p w:rsidR="006307AC" w:rsidRPr="00B60595" w:rsidRDefault="006307AC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:rsidR="006307AC" w:rsidRPr="00B60595" w:rsidRDefault="006307AC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6307AC" w:rsidRPr="00B60595" w:rsidRDefault="006307AC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6307AC" w:rsidRPr="00B60595" w:rsidRDefault="006307AC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78" w:type="dxa"/>
          </w:tcPr>
          <w:p w:rsidR="006307AC" w:rsidRPr="00B60595" w:rsidRDefault="006307AC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6307AC" w:rsidRPr="00B47B64" w:rsidTr="00B60595">
        <w:trPr>
          <w:jc w:val="center"/>
        </w:trPr>
        <w:tc>
          <w:tcPr>
            <w:tcW w:w="715" w:type="dxa"/>
          </w:tcPr>
          <w:p w:rsidR="006307AC" w:rsidRDefault="00797334" w:rsidP="00813C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1579" w:type="dxa"/>
          </w:tcPr>
          <w:p w:rsidR="006307AC" w:rsidRPr="00B60595" w:rsidRDefault="006307AC" w:rsidP="004E5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05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Дополнительная общеобразовательная </w:t>
            </w:r>
            <w:proofErr w:type="spellStart"/>
            <w:r w:rsidRPr="00B605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общеразвивающая</w:t>
            </w:r>
            <w:proofErr w:type="spellEnd"/>
            <w:r w:rsidRPr="00B605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программа 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Музейный калейдоскоп</w:t>
            </w:r>
            <w:r w:rsidRPr="00B605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09" w:type="dxa"/>
          </w:tcPr>
          <w:p w:rsidR="006307AC" w:rsidRPr="00B60595" w:rsidRDefault="006307AC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:rsidR="006307AC" w:rsidRPr="00B60595" w:rsidRDefault="006307AC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6307AC" w:rsidRPr="00B60595" w:rsidRDefault="006307AC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6307AC" w:rsidRPr="00B60595" w:rsidRDefault="006307AC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78" w:type="dxa"/>
          </w:tcPr>
          <w:p w:rsidR="006307AC" w:rsidRPr="00B60595" w:rsidRDefault="006307AC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6307AC" w:rsidRPr="00B47B64" w:rsidTr="00B60595">
        <w:trPr>
          <w:jc w:val="center"/>
        </w:trPr>
        <w:tc>
          <w:tcPr>
            <w:tcW w:w="715" w:type="dxa"/>
          </w:tcPr>
          <w:p w:rsidR="006307AC" w:rsidRPr="00B47B64" w:rsidRDefault="006307AC" w:rsidP="00813C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79" w:type="dxa"/>
          </w:tcPr>
          <w:p w:rsidR="006307AC" w:rsidRPr="00DF777F" w:rsidRDefault="006307AC" w:rsidP="00813C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F777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709" w:type="dxa"/>
          </w:tcPr>
          <w:p w:rsidR="006307AC" w:rsidRPr="00DF777F" w:rsidRDefault="006307AC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</w:tcPr>
          <w:p w:rsidR="006307AC" w:rsidRPr="00DF777F" w:rsidRDefault="006307AC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</w:tcPr>
          <w:p w:rsidR="006307AC" w:rsidRPr="00DF777F" w:rsidRDefault="006307AC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F777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:rsidR="006307AC" w:rsidRPr="00DF777F" w:rsidRDefault="006307AC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78" w:type="dxa"/>
          </w:tcPr>
          <w:p w:rsidR="006307AC" w:rsidRPr="00DF777F" w:rsidRDefault="006307AC" w:rsidP="00813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34</w:t>
            </w:r>
          </w:p>
        </w:tc>
      </w:tr>
    </w:tbl>
    <w:p w:rsidR="00A42755" w:rsidRPr="007660ED" w:rsidRDefault="00A42755" w:rsidP="000610C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sectPr w:rsidR="00A42755" w:rsidRPr="007660ED" w:rsidSect="00694C12">
      <w:pgSz w:w="16838" w:h="11906" w:orient="landscape"/>
      <w:pgMar w:top="568" w:right="720" w:bottom="284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tarSymbol">
    <w:altName w:val="Times New Roman"/>
    <w:charset w:val="CC"/>
    <w:family w:val="auto"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6"/>
    <w:multiLevelType w:val="single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">
    <w:nsid w:val="0000000A"/>
    <w:multiLevelType w:val="singleLevel"/>
    <w:tmpl w:val="0000000A"/>
    <w:name w:val="WW8Num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4"/>
      </w:rPr>
    </w:lvl>
  </w:abstractNum>
  <w:abstractNum w:abstractNumId="2">
    <w:nsid w:val="00000010"/>
    <w:multiLevelType w:val="singleLevel"/>
    <w:tmpl w:val="00000010"/>
    <w:name w:val="WW8Num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4"/>
      </w:rPr>
    </w:lvl>
  </w:abstractNum>
  <w:abstractNum w:abstractNumId="3">
    <w:nsid w:val="00000016"/>
    <w:multiLevelType w:val="singleLevel"/>
    <w:tmpl w:val="00000016"/>
    <w:name w:val="WW8Num22"/>
    <w:lvl w:ilvl="0">
      <w:numFmt w:val="bullet"/>
      <w:lvlText w:val="•"/>
      <w:lvlJc w:val="left"/>
      <w:pPr>
        <w:tabs>
          <w:tab w:val="num" w:pos="0"/>
        </w:tabs>
      </w:pPr>
      <w:rPr>
        <w:rFonts w:ascii="Times New Roman" w:hAnsi="Times New Roman"/>
        <w:sz w:val="20"/>
      </w:rPr>
    </w:lvl>
  </w:abstractNum>
  <w:abstractNum w:abstractNumId="4">
    <w:nsid w:val="0536202E"/>
    <w:multiLevelType w:val="multilevel"/>
    <w:tmpl w:val="5BAC4A18"/>
    <w:styleLink w:val="WWNum10"/>
    <w:lvl w:ilvl="0">
      <w:numFmt w:val="bullet"/>
      <w:lvlText w:val=""/>
      <w:lvlJc w:val="left"/>
      <w:pPr>
        <w:ind w:left="0" w:firstLine="0"/>
      </w:pPr>
      <w:rPr>
        <w:rFonts w:ascii="Symbol" w:hAnsi="Symbol"/>
        <w:sz w:val="20"/>
      </w:rPr>
    </w:lvl>
    <w:lvl w:ilvl="1">
      <w:numFmt w:val="bullet"/>
      <w:lvlText w:val=""/>
      <w:lvlJc w:val="left"/>
      <w:pPr>
        <w:ind w:left="0" w:firstLine="0"/>
      </w:pPr>
      <w:rPr>
        <w:rFonts w:ascii="Symbol" w:hAnsi="Symbol"/>
        <w:sz w:val="20"/>
      </w:rPr>
    </w:lvl>
    <w:lvl w:ilvl="2">
      <w:numFmt w:val="bullet"/>
      <w:lvlText w:val=""/>
      <w:lvlJc w:val="left"/>
      <w:pPr>
        <w:ind w:left="0" w:firstLine="0"/>
      </w:pPr>
      <w:rPr>
        <w:rFonts w:ascii="Symbol" w:hAnsi="Symbol"/>
        <w:sz w:val="20"/>
      </w:rPr>
    </w:lvl>
    <w:lvl w:ilvl="3">
      <w:numFmt w:val="bullet"/>
      <w:lvlText w:val=""/>
      <w:lvlJc w:val="left"/>
      <w:pPr>
        <w:ind w:left="0" w:firstLine="0"/>
      </w:pPr>
      <w:rPr>
        <w:rFonts w:ascii="Symbol" w:hAnsi="Symbol"/>
        <w:sz w:val="20"/>
      </w:rPr>
    </w:lvl>
    <w:lvl w:ilvl="4">
      <w:numFmt w:val="bullet"/>
      <w:lvlText w:val=""/>
      <w:lvlJc w:val="left"/>
      <w:pPr>
        <w:ind w:left="0" w:firstLine="0"/>
      </w:pPr>
      <w:rPr>
        <w:rFonts w:ascii="Symbol" w:hAnsi="Symbol"/>
        <w:sz w:val="20"/>
      </w:rPr>
    </w:lvl>
    <w:lvl w:ilvl="5">
      <w:numFmt w:val="bullet"/>
      <w:lvlText w:val=""/>
      <w:lvlJc w:val="left"/>
      <w:pPr>
        <w:ind w:left="0" w:firstLine="0"/>
      </w:pPr>
      <w:rPr>
        <w:rFonts w:ascii="Symbol" w:hAnsi="Symbol"/>
        <w:sz w:val="20"/>
      </w:rPr>
    </w:lvl>
    <w:lvl w:ilvl="6">
      <w:numFmt w:val="bullet"/>
      <w:lvlText w:val=""/>
      <w:lvlJc w:val="left"/>
      <w:pPr>
        <w:ind w:left="0" w:firstLine="0"/>
      </w:pPr>
      <w:rPr>
        <w:rFonts w:ascii="Symbol" w:hAnsi="Symbol"/>
        <w:sz w:val="20"/>
      </w:rPr>
    </w:lvl>
    <w:lvl w:ilvl="7">
      <w:numFmt w:val="bullet"/>
      <w:lvlText w:val=""/>
      <w:lvlJc w:val="left"/>
      <w:pPr>
        <w:ind w:left="0" w:firstLine="0"/>
      </w:pPr>
      <w:rPr>
        <w:rFonts w:ascii="Symbol" w:hAnsi="Symbol"/>
        <w:sz w:val="20"/>
      </w:rPr>
    </w:lvl>
    <w:lvl w:ilvl="8">
      <w:numFmt w:val="bullet"/>
      <w:lvlText w:val=""/>
      <w:lvlJc w:val="left"/>
      <w:pPr>
        <w:ind w:left="0" w:firstLine="0"/>
      </w:pPr>
      <w:rPr>
        <w:rFonts w:ascii="Symbol" w:hAnsi="Symbol"/>
        <w:sz w:val="20"/>
      </w:rPr>
    </w:lvl>
  </w:abstractNum>
  <w:abstractNum w:abstractNumId="5">
    <w:nsid w:val="0FC05893"/>
    <w:multiLevelType w:val="multilevel"/>
    <w:tmpl w:val="B22A785E"/>
    <w:styleLink w:val="WWNum9"/>
    <w:lvl w:ilvl="0">
      <w:numFmt w:val="bullet"/>
      <w:lvlText w:val=""/>
      <w:lvlJc w:val="left"/>
      <w:pPr>
        <w:ind w:left="0" w:firstLine="0"/>
      </w:pPr>
      <w:rPr>
        <w:rFonts w:ascii="Symbol" w:hAnsi="Symbol"/>
        <w:sz w:val="20"/>
      </w:rPr>
    </w:lvl>
    <w:lvl w:ilvl="1">
      <w:numFmt w:val="bullet"/>
      <w:lvlText w:val=""/>
      <w:lvlJc w:val="left"/>
      <w:pPr>
        <w:ind w:left="0" w:firstLine="0"/>
      </w:pPr>
      <w:rPr>
        <w:rFonts w:ascii="Symbol" w:hAnsi="Symbol"/>
        <w:sz w:val="20"/>
      </w:rPr>
    </w:lvl>
    <w:lvl w:ilvl="2">
      <w:numFmt w:val="bullet"/>
      <w:lvlText w:val=""/>
      <w:lvlJc w:val="left"/>
      <w:pPr>
        <w:ind w:left="0" w:firstLine="0"/>
      </w:pPr>
      <w:rPr>
        <w:rFonts w:ascii="Symbol" w:hAnsi="Symbol"/>
        <w:sz w:val="20"/>
      </w:rPr>
    </w:lvl>
    <w:lvl w:ilvl="3">
      <w:numFmt w:val="bullet"/>
      <w:lvlText w:val=""/>
      <w:lvlJc w:val="left"/>
      <w:pPr>
        <w:ind w:left="0" w:firstLine="0"/>
      </w:pPr>
      <w:rPr>
        <w:rFonts w:ascii="Symbol" w:hAnsi="Symbol"/>
        <w:sz w:val="20"/>
      </w:rPr>
    </w:lvl>
    <w:lvl w:ilvl="4">
      <w:numFmt w:val="bullet"/>
      <w:lvlText w:val=""/>
      <w:lvlJc w:val="left"/>
      <w:pPr>
        <w:ind w:left="0" w:firstLine="0"/>
      </w:pPr>
      <w:rPr>
        <w:rFonts w:ascii="Symbol" w:hAnsi="Symbol"/>
        <w:sz w:val="20"/>
      </w:rPr>
    </w:lvl>
    <w:lvl w:ilvl="5">
      <w:numFmt w:val="bullet"/>
      <w:lvlText w:val=""/>
      <w:lvlJc w:val="left"/>
      <w:pPr>
        <w:ind w:left="0" w:firstLine="0"/>
      </w:pPr>
      <w:rPr>
        <w:rFonts w:ascii="Symbol" w:hAnsi="Symbol"/>
        <w:sz w:val="20"/>
      </w:rPr>
    </w:lvl>
    <w:lvl w:ilvl="6">
      <w:numFmt w:val="bullet"/>
      <w:lvlText w:val=""/>
      <w:lvlJc w:val="left"/>
      <w:pPr>
        <w:ind w:left="0" w:firstLine="0"/>
      </w:pPr>
      <w:rPr>
        <w:rFonts w:ascii="Symbol" w:hAnsi="Symbol"/>
        <w:sz w:val="20"/>
      </w:rPr>
    </w:lvl>
    <w:lvl w:ilvl="7">
      <w:numFmt w:val="bullet"/>
      <w:lvlText w:val=""/>
      <w:lvlJc w:val="left"/>
      <w:pPr>
        <w:ind w:left="0" w:firstLine="0"/>
      </w:pPr>
      <w:rPr>
        <w:rFonts w:ascii="Symbol" w:hAnsi="Symbol"/>
        <w:sz w:val="20"/>
      </w:rPr>
    </w:lvl>
    <w:lvl w:ilvl="8">
      <w:numFmt w:val="bullet"/>
      <w:lvlText w:val=""/>
      <w:lvlJc w:val="left"/>
      <w:pPr>
        <w:ind w:left="0" w:firstLine="0"/>
      </w:pPr>
      <w:rPr>
        <w:rFonts w:ascii="Symbol" w:hAnsi="Symbol"/>
        <w:sz w:val="20"/>
      </w:rPr>
    </w:lvl>
  </w:abstractNum>
  <w:abstractNum w:abstractNumId="6">
    <w:nsid w:val="1F926D25"/>
    <w:multiLevelType w:val="multilevel"/>
    <w:tmpl w:val="03284DEA"/>
    <w:styleLink w:val="WWNum12"/>
    <w:lvl w:ilvl="0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decimal"/>
      <w:lvlText w:val="%5."/>
      <w:lvlJc w:val="left"/>
      <w:pPr>
        <w:ind w:left="0" w:firstLine="0"/>
      </w:pPr>
    </w:lvl>
    <w:lvl w:ilvl="5">
      <w:start w:val="1"/>
      <w:numFmt w:val="decimal"/>
      <w:lvlText w:val="%6."/>
      <w:lvlJc w:val="lef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ind w:left="0" w:firstLine="0"/>
      </w:pPr>
    </w:lvl>
    <w:lvl w:ilvl="8">
      <w:start w:val="1"/>
      <w:numFmt w:val="decimal"/>
      <w:lvlText w:val="%9."/>
      <w:lvlJc w:val="left"/>
      <w:pPr>
        <w:ind w:left="0" w:firstLine="0"/>
      </w:pPr>
    </w:lvl>
  </w:abstractNum>
  <w:abstractNum w:abstractNumId="7">
    <w:nsid w:val="28200426"/>
    <w:multiLevelType w:val="hybridMultilevel"/>
    <w:tmpl w:val="9C887A38"/>
    <w:lvl w:ilvl="0" w:tplc="041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8EA41C3"/>
    <w:multiLevelType w:val="hybridMultilevel"/>
    <w:tmpl w:val="1F763610"/>
    <w:lvl w:ilvl="0" w:tplc="0419000D">
      <w:start w:val="1"/>
      <w:numFmt w:val="bullet"/>
      <w:lvlText w:val=""/>
      <w:lvlJc w:val="left"/>
      <w:pPr>
        <w:tabs>
          <w:tab w:val="num" w:pos="1428"/>
        </w:tabs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9">
    <w:nsid w:val="2ACA3A80"/>
    <w:multiLevelType w:val="multilevel"/>
    <w:tmpl w:val="EF80A9AC"/>
    <w:styleLink w:val="WWNum5"/>
    <w:lvl w:ilvl="0">
      <w:numFmt w:val="bullet"/>
      <w:lvlText w:val=""/>
      <w:lvlJc w:val="left"/>
      <w:pPr>
        <w:ind w:left="0" w:firstLine="0"/>
      </w:pPr>
      <w:rPr>
        <w:rFonts w:ascii="Symbol" w:hAnsi="Symbol"/>
        <w:sz w:val="20"/>
      </w:rPr>
    </w:lvl>
    <w:lvl w:ilvl="1">
      <w:start w:val="1"/>
      <w:numFmt w:val="decimal"/>
      <w:lvlText w:val="%2."/>
      <w:lvlJc w:val="left"/>
      <w:pPr>
        <w:ind w:left="0" w:firstLine="0"/>
      </w:pPr>
      <w:rPr>
        <w:rFonts w:eastAsia="Times New Roman" w:cs="Times New Roman"/>
      </w:rPr>
    </w:lvl>
    <w:lvl w:ilvl="2">
      <w:numFmt w:val="bullet"/>
      <w:lvlText w:val=""/>
      <w:lvlJc w:val="left"/>
      <w:pPr>
        <w:ind w:left="0" w:firstLine="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0" w:firstLine="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0" w:firstLine="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0" w:firstLine="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0" w:firstLine="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0" w:firstLine="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0" w:firstLine="0"/>
      </w:pPr>
      <w:rPr>
        <w:rFonts w:ascii="Wingdings" w:hAnsi="Wingdings"/>
        <w:sz w:val="20"/>
      </w:rPr>
    </w:lvl>
  </w:abstractNum>
  <w:abstractNum w:abstractNumId="10">
    <w:nsid w:val="37265CF3"/>
    <w:multiLevelType w:val="multilevel"/>
    <w:tmpl w:val="4E4E717C"/>
    <w:styleLink w:val="WWNum8"/>
    <w:lvl w:ilvl="0">
      <w:numFmt w:val="bullet"/>
      <w:lvlText w:val=""/>
      <w:lvlJc w:val="left"/>
      <w:pPr>
        <w:ind w:left="0" w:firstLine="0"/>
      </w:pPr>
      <w:rPr>
        <w:rFonts w:ascii="Symbol" w:hAnsi="Symbol"/>
        <w:sz w:val="20"/>
      </w:rPr>
    </w:lvl>
    <w:lvl w:ilvl="1">
      <w:numFmt w:val="bullet"/>
      <w:lvlText w:val=""/>
      <w:lvlJc w:val="left"/>
      <w:pPr>
        <w:ind w:left="0" w:firstLine="0"/>
      </w:pPr>
      <w:rPr>
        <w:rFonts w:ascii="Symbol" w:hAnsi="Symbol"/>
        <w:sz w:val="20"/>
      </w:rPr>
    </w:lvl>
    <w:lvl w:ilvl="2">
      <w:numFmt w:val="bullet"/>
      <w:lvlText w:val=""/>
      <w:lvlJc w:val="left"/>
      <w:pPr>
        <w:ind w:left="0" w:firstLine="0"/>
      </w:pPr>
      <w:rPr>
        <w:rFonts w:ascii="Symbol" w:hAnsi="Symbol"/>
        <w:sz w:val="20"/>
      </w:rPr>
    </w:lvl>
    <w:lvl w:ilvl="3">
      <w:numFmt w:val="bullet"/>
      <w:lvlText w:val=""/>
      <w:lvlJc w:val="left"/>
      <w:pPr>
        <w:ind w:left="0" w:firstLine="0"/>
      </w:pPr>
      <w:rPr>
        <w:rFonts w:ascii="Symbol" w:hAnsi="Symbol"/>
        <w:sz w:val="20"/>
      </w:rPr>
    </w:lvl>
    <w:lvl w:ilvl="4">
      <w:numFmt w:val="bullet"/>
      <w:lvlText w:val=""/>
      <w:lvlJc w:val="left"/>
      <w:pPr>
        <w:ind w:left="0" w:firstLine="0"/>
      </w:pPr>
      <w:rPr>
        <w:rFonts w:ascii="Symbol" w:hAnsi="Symbol"/>
        <w:sz w:val="20"/>
      </w:rPr>
    </w:lvl>
    <w:lvl w:ilvl="5">
      <w:numFmt w:val="bullet"/>
      <w:lvlText w:val=""/>
      <w:lvlJc w:val="left"/>
      <w:pPr>
        <w:ind w:left="0" w:firstLine="0"/>
      </w:pPr>
      <w:rPr>
        <w:rFonts w:ascii="Symbol" w:hAnsi="Symbol"/>
        <w:sz w:val="20"/>
      </w:rPr>
    </w:lvl>
    <w:lvl w:ilvl="6">
      <w:numFmt w:val="bullet"/>
      <w:lvlText w:val=""/>
      <w:lvlJc w:val="left"/>
      <w:pPr>
        <w:ind w:left="0" w:firstLine="0"/>
      </w:pPr>
      <w:rPr>
        <w:rFonts w:ascii="Symbol" w:hAnsi="Symbol"/>
        <w:sz w:val="20"/>
      </w:rPr>
    </w:lvl>
    <w:lvl w:ilvl="7">
      <w:numFmt w:val="bullet"/>
      <w:lvlText w:val=""/>
      <w:lvlJc w:val="left"/>
      <w:pPr>
        <w:ind w:left="0" w:firstLine="0"/>
      </w:pPr>
      <w:rPr>
        <w:rFonts w:ascii="Symbol" w:hAnsi="Symbol"/>
        <w:sz w:val="20"/>
      </w:rPr>
    </w:lvl>
    <w:lvl w:ilvl="8">
      <w:numFmt w:val="bullet"/>
      <w:lvlText w:val=""/>
      <w:lvlJc w:val="left"/>
      <w:pPr>
        <w:ind w:left="0" w:firstLine="0"/>
      </w:pPr>
      <w:rPr>
        <w:rFonts w:ascii="Symbol" w:hAnsi="Symbol"/>
        <w:sz w:val="20"/>
      </w:rPr>
    </w:lvl>
  </w:abstractNum>
  <w:abstractNum w:abstractNumId="11">
    <w:nsid w:val="3A88263D"/>
    <w:multiLevelType w:val="multilevel"/>
    <w:tmpl w:val="3DC2A7EC"/>
    <w:styleLink w:val="WWNum1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lowerLetter"/>
      <w:lvlText w:val="%2."/>
      <w:lvlJc w:val="left"/>
      <w:pPr>
        <w:ind w:left="0" w:firstLine="0"/>
      </w:pPr>
    </w:lvl>
    <w:lvl w:ilvl="2">
      <w:start w:val="1"/>
      <w:numFmt w:val="lowerRoman"/>
      <w:lvlText w:val="%1.%2.%3."/>
      <w:lvlJc w:val="righ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lowerLetter"/>
      <w:lvlText w:val="%1.%2.%3.%4.%5."/>
      <w:lvlJc w:val="left"/>
      <w:pPr>
        <w:ind w:left="0" w:firstLine="0"/>
      </w:pPr>
    </w:lvl>
    <w:lvl w:ilvl="5">
      <w:start w:val="1"/>
      <w:numFmt w:val="lowerRoman"/>
      <w:lvlText w:val="%1.%2.%3.%4.%5.%6."/>
      <w:lvlJc w:val="righ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lowerLetter"/>
      <w:lvlText w:val="%1.%2.%3.%4.%5.%6.%7.%8."/>
      <w:lvlJc w:val="left"/>
      <w:pPr>
        <w:ind w:left="0" w:firstLine="0"/>
      </w:pPr>
    </w:lvl>
    <w:lvl w:ilvl="8">
      <w:start w:val="1"/>
      <w:numFmt w:val="lowerRoman"/>
      <w:lvlText w:val="%1.%2.%3.%4.%5.%6.%7.%8.%9."/>
      <w:lvlJc w:val="right"/>
      <w:pPr>
        <w:ind w:left="0" w:firstLine="0"/>
      </w:pPr>
    </w:lvl>
  </w:abstractNum>
  <w:abstractNum w:abstractNumId="12">
    <w:nsid w:val="492B401F"/>
    <w:multiLevelType w:val="multilevel"/>
    <w:tmpl w:val="5D74AB36"/>
    <w:styleLink w:val="WWNum2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lowerLetter"/>
      <w:lvlText w:val="%2."/>
      <w:lvlJc w:val="left"/>
      <w:pPr>
        <w:ind w:left="0" w:firstLine="0"/>
      </w:pPr>
    </w:lvl>
    <w:lvl w:ilvl="2">
      <w:start w:val="1"/>
      <w:numFmt w:val="lowerRoman"/>
      <w:lvlText w:val="%1.%2.%3."/>
      <w:lvlJc w:val="righ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lowerLetter"/>
      <w:lvlText w:val="%1.%2.%3.%4.%5."/>
      <w:lvlJc w:val="left"/>
      <w:pPr>
        <w:ind w:left="0" w:firstLine="0"/>
      </w:pPr>
    </w:lvl>
    <w:lvl w:ilvl="5">
      <w:start w:val="1"/>
      <w:numFmt w:val="lowerRoman"/>
      <w:lvlText w:val="%1.%2.%3.%4.%5.%6."/>
      <w:lvlJc w:val="righ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lowerLetter"/>
      <w:lvlText w:val="%1.%2.%3.%4.%5.%6.%7.%8."/>
      <w:lvlJc w:val="left"/>
      <w:pPr>
        <w:ind w:left="0" w:firstLine="0"/>
      </w:pPr>
    </w:lvl>
    <w:lvl w:ilvl="8">
      <w:start w:val="1"/>
      <w:numFmt w:val="lowerRoman"/>
      <w:lvlText w:val="%1.%2.%3.%4.%5.%6.%7.%8.%9."/>
      <w:lvlJc w:val="right"/>
      <w:pPr>
        <w:ind w:left="0" w:firstLine="0"/>
      </w:pPr>
    </w:lvl>
  </w:abstractNum>
  <w:abstractNum w:abstractNumId="13">
    <w:nsid w:val="4C1624B4"/>
    <w:multiLevelType w:val="multilevel"/>
    <w:tmpl w:val="8FB815E8"/>
    <w:styleLink w:val="WWNum6"/>
    <w:lvl w:ilvl="0">
      <w:numFmt w:val="bullet"/>
      <w:lvlText w:val=""/>
      <w:lvlJc w:val="left"/>
      <w:pPr>
        <w:ind w:left="0" w:firstLine="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0" w:firstLine="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0" w:firstLine="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0" w:firstLine="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0" w:firstLine="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0" w:firstLine="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0" w:firstLine="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0" w:firstLine="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0" w:firstLine="0"/>
      </w:pPr>
      <w:rPr>
        <w:rFonts w:ascii="Wingdings" w:hAnsi="Wingdings"/>
        <w:sz w:val="20"/>
      </w:rPr>
    </w:lvl>
  </w:abstractNum>
  <w:abstractNum w:abstractNumId="14">
    <w:nsid w:val="4D0C0A86"/>
    <w:multiLevelType w:val="multilevel"/>
    <w:tmpl w:val="E68075EC"/>
    <w:styleLink w:val="WWNum13"/>
    <w:lvl w:ilvl="0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decimal"/>
      <w:lvlText w:val="%5."/>
      <w:lvlJc w:val="left"/>
      <w:pPr>
        <w:ind w:left="0" w:firstLine="0"/>
      </w:pPr>
    </w:lvl>
    <w:lvl w:ilvl="5">
      <w:start w:val="1"/>
      <w:numFmt w:val="decimal"/>
      <w:lvlText w:val="%6."/>
      <w:lvlJc w:val="lef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ind w:left="0" w:firstLine="0"/>
      </w:pPr>
    </w:lvl>
    <w:lvl w:ilvl="8">
      <w:start w:val="1"/>
      <w:numFmt w:val="decimal"/>
      <w:lvlText w:val="%9."/>
      <w:lvlJc w:val="left"/>
      <w:pPr>
        <w:ind w:left="0" w:firstLine="0"/>
      </w:pPr>
    </w:lvl>
  </w:abstractNum>
  <w:abstractNum w:abstractNumId="15">
    <w:nsid w:val="4E596D8E"/>
    <w:multiLevelType w:val="multilevel"/>
    <w:tmpl w:val="4DEE1BB6"/>
    <w:styleLink w:val="WWNum4"/>
    <w:lvl w:ilvl="0">
      <w:numFmt w:val="bullet"/>
      <w:lvlText w:val=""/>
      <w:lvlJc w:val="left"/>
      <w:pPr>
        <w:ind w:left="0" w:firstLine="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0" w:firstLine="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0" w:firstLine="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0" w:firstLine="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0" w:firstLine="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0" w:firstLine="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0" w:firstLine="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0" w:firstLine="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0" w:firstLine="0"/>
      </w:pPr>
      <w:rPr>
        <w:rFonts w:ascii="Wingdings" w:hAnsi="Wingdings"/>
        <w:sz w:val="20"/>
      </w:rPr>
    </w:lvl>
  </w:abstractNum>
  <w:abstractNum w:abstractNumId="16">
    <w:nsid w:val="4FA41023"/>
    <w:multiLevelType w:val="hybridMultilevel"/>
    <w:tmpl w:val="ED00A98A"/>
    <w:lvl w:ilvl="0" w:tplc="4484EE9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1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53826B1C"/>
    <w:multiLevelType w:val="hybridMultilevel"/>
    <w:tmpl w:val="D32E34F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>
    <w:nsid w:val="5A6221A8"/>
    <w:multiLevelType w:val="hybridMultilevel"/>
    <w:tmpl w:val="A00463FA"/>
    <w:lvl w:ilvl="0" w:tplc="4484EE98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D5E3B45"/>
    <w:multiLevelType w:val="multilevel"/>
    <w:tmpl w:val="102E192E"/>
    <w:styleLink w:val="WWNum7"/>
    <w:lvl w:ilvl="0">
      <w:numFmt w:val="bullet"/>
      <w:lvlText w:val=""/>
      <w:lvlJc w:val="left"/>
      <w:pPr>
        <w:ind w:left="0" w:firstLine="0"/>
      </w:pPr>
      <w:rPr>
        <w:rFonts w:ascii="Symbol" w:hAnsi="Symbol"/>
        <w:sz w:val="20"/>
      </w:rPr>
    </w:lvl>
    <w:lvl w:ilvl="1">
      <w:numFmt w:val="bullet"/>
      <w:lvlText w:val=""/>
      <w:lvlJc w:val="left"/>
      <w:pPr>
        <w:ind w:left="0" w:firstLine="0"/>
      </w:pPr>
      <w:rPr>
        <w:rFonts w:ascii="Symbol" w:hAnsi="Symbol"/>
        <w:sz w:val="20"/>
      </w:rPr>
    </w:lvl>
    <w:lvl w:ilvl="2">
      <w:numFmt w:val="bullet"/>
      <w:lvlText w:val=""/>
      <w:lvlJc w:val="left"/>
      <w:pPr>
        <w:ind w:left="0" w:firstLine="0"/>
      </w:pPr>
      <w:rPr>
        <w:rFonts w:ascii="Symbol" w:hAnsi="Symbol"/>
        <w:sz w:val="20"/>
      </w:rPr>
    </w:lvl>
    <w:lvl w:ilvl="3">
      <w:numFmt w:val="bullet"/>
      <w:lvlText w:val=""/>
      <w:lvlJc w:val="left"/>
      <w:pPr>
        <w:ind w:left="0" w:firstLine="0"/>
      </w:pPr>
      <w:rPr>
        <w:rFonts w:ascii="Symbol" w:hAnsi="Symbol"/>
        <w:sz w:val="20"/>
      </w:rPr>
    </w:lvl>
    <w:lvl w:ilvl="4">
      <w:numFmt w:val="bullet"/>
      <w:lvlText w:val=""/>
      <w:lvlJc w:val="left"/>
      <w:pPr>
        <w:ind w:left="0" w:firstLine="0"/>
      </w:pPr>
      <w:rPr>
        <w:rFonts w:ascii="Symbol" w:hAnsi="Symbol"/>
        <w:sz w:val="20"/>
      </w:rPr>
    </w:lvl>
    <w:lvl w:ilvl="5">
      <w:numFmt w:val="bullet"/>
      <w:lvlText w:val=""/>
      <w:lvlJc w:val="left"/>
      <w:pPr>
        <w:ind w:left="0" w:firstLine="0"/>
      </w:pPr>
      <w:rPr>
        <w:rFonts w:ascii="Symbol" w:hAnsi="Symbol"/>
        <w:sz w:val="20"/>
      </w:rPr>
    </w:lvl>
    <w:lvl w:ilvl="6">
      <w:numFmt w:val="bullet"/>
      <w:lvlText w:val=""/>
      <w:lvlJc w:val="left"/>
      <w:pPr>
        <w:ind w:left="0" w:firstLine="0"/>
      </w:pPr>
      <w:rPr>
        <w:rFonts w:ascii="Symbol" w:hAnsi="Symbol"/>
        <w:sz w:val="20"/>
      </w:rPr>
    </w:lvl>
    <w:lvl w:ilvl="7">
      <w:numFmt w:val="bullet"/>
      <w:lvlText w:val=""/>
      <w:lvlJc w:val="left"/>
      <w:pPr>
        <w:ind w:left="0" w:firstLine="0"/>
      </w:pPr>
      <w:rPr>
        <w:rFonts w:ascii="Symbol" w:hAnsi="Symbol"/>
        <w:sz w:val="20"/>
      </w:rPr>
    </w:lvl>
    <w:lvl w:ilvl="8">
      <w:numFmt w:val="bullet"/>
      <w:lvlText w:val=""/>
      <w:lvlJc w:val="left"/>
      <w:pPr>
        <w:ind w:left="0" w:firstLine="0"/>
      </w:pPr>
      <w:rPr>
        <w:rFonts w:ascii="Symbol" w:hAnsi="Symbol"/>
        <w:sz w:val="20"/>
      </w:rPr>
    </w:lvl>
  </w:abstractNum>
  <w:abstractNum w:abstractNumId="20">
    <w:nsid w:val="697F0C7C"/>
    <w:multiLevelType w:val="multilevel"/>
    <w:tmpl w:val="5488816A"/>
    <w:styleLink w:val="WWNum11"/>
    <w:lvl w:ilvl="0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1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3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4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6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7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0" w:firstLine="0"/>
      </w:pPr>
      <w:rPr>
        <w:rFonts w:ascii="Wingdings" w:hAnsi="Wingdings"/>
      </w:rPr>
    </w:lvl>
  </w:abstractNum>
  <w:abstractNum w:abstractNumId="21">
    <w:nsid w:val="71B74347"/>
    <w:multiLevelType w:val="multilevel"/>
    <w:tmpl w:val="5C76B328"/>
    <w:styleLink w:val="WWNum3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lowerLetter"/>
      <w:lvlText w:val="%2."/>
      <w:lvlJc w:val="left"/>
      <w:pPr>
        <w:ind w:left="0" w:firstLine="0"/>
      </w:pPr>
    </w:lvl>
    <w:lvl w:ilvl="2">
      <w:start w:val="1"/>
      <w:numFmt w:val="lowerRoman"/>
      <w:lvlText w:val="%1.%2.%3."/>
      <w:lvlJc w:val="righ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lowerLetter"/>
      <w:lvlText w:val="%1.%2.%3.%4.%5."/>
      <w:lvlJc w:val="left"/>
      <w:pPr>
        <w:ind w:left="0" w:firstLine="0"/>
      </w:pPr>
    </w:lvl>
    <w:lvl w:ilvl="5">
      <w:start w:val="1"/>
      <w:numFmt w:val="lowerRoman"/>
      <w:lvlText w:val="%1.%2.%3.%4.%5.%6."/>
      <w:lvlJc w:val="righ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lowerLetter"/>
      <w:lvlText w:val="%1.%2.%3.%4.%5.%6.%7.%8."/>
      <w:lvlJc w:val="left"/>
      <w:pPr>
        <w:ind w:left="0" w:firstLine="0"/>
      </w:pPr>
    </w:lvl>
    <w:lvl w:ilvl="8">
      <w:start w:val="1"/>
      <w:numFmt w:val="lowerRoman"/>
      <w:lvlText w:val="%1.%2.%3.%4.%5.%6.%7.%8.%9."/>
      <w:lvlJc w:val="right"/>
      <w:pPr>
        <w:ind w:left="0" w:firstLine="0"/>
      </w:pPr>
    </w:lvl>
  </w:abstractNum>
  <w:abstractNum w:abstractNumId="22">
    <w:nsid w:val="74F81810"/>
    <w:multiLevelType w:val="hybridMultilevel"/>
    <w:tmpl w:val="C25CC5D6"/>
    <w:lvl w:ilvl="0" w:tplc="0419000B">
      <w:start w:val="1"/>
      <w:numFmt w:val="bullet"/>
      <w:lvlText w:val=""/>
      <w:lvlJc w:val="left"/>
      <w:pPr>
        <w:tabs>
          <w:tab w:val="num" w:pos="795"/>
        </w:tabs>
        <w:ind w:left="7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18"/>
  </w:num>
  <w:num w:numId="3">
    <w:abstractNumId w:val="16"/>
  </w:num>
  <w:num w:numId="4">
    <w:abstractNumId w:val="8"/>
  </w:num>
  <w:num w:numId="5">
    <w:abstractNumId w:val="7"/>
  </w:num>
  <w:num w:numId="6">
    <w:abstractNumId w:val="11"/>
  </w:num>
  <w:num w:numId="7">
    <w:abstractNumId w:val="12"/>
  </w:num>
  <w:num w:numId="8">
    <w:abstractNumId w:val="21"/>
  </w:num>
  <w:num w:numId="9">
    <w:abstractNumId w:val="20"/>
  </w:num>
  <w:num w:numId="10">
    <w:abstractNumId w:val="19"/>
  </w:num>
  <w:num w:numId="11">
    <w:abstractNumId w:val="10"/>
  </w:num>
  <w:num w:numId="12">
    <w:abstractNumId w:val="5"/>
  </w:num>
  <w:num w:numId="13">
    <w:abstractNumId w:val="4"/>
  </w:num>
  <w:num w:numId="14">
    <w:abstractNumId w:val="15"/>
  </w:num>
  <w:num w:numId="15">
    <w:abstractNumId w:val="9"/>
  </w:num>
  <w:num w:numId="16">
    <w:abstractNumId w:val="13"/>
  </w:num>
  <w:num w:numId="17">
    <w:abstractNumId w:val="6"/>
  </w:num>
  <w:num w:numId="18">
    <w:abstractNumId w:val="14"/>
  </w:num>
  <w:num w:numId="19">
    <w:abstractNumId w:val="17"/>
  </w:num>
  <w:numIdMacAtCleanup w:val="1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053AE"/>
    <w:rsid w:val="00011890"/>
    <w:rsid w:val="00015115"/>
    <w:rsid w:val="00017BA4"/>
    <w:rsid w:val="000308EA"/>
    <w:rsid w:val="000455A5"/>
    <w:rsid w:val="00053964"/>
    <w:rsid w:val="0005670B"/>
    <w:rsid w:val="000610C9"/>
    <w:rsid w:val="00062C56"/>
    <w:rsid w:val="00077714"/>
    <w:rsid w:val="000A2529"/>
    <w:rsid w:val="000B63E1"/>
    <w:rsid w:val="000C1365"/>
    <w:rsid w:val="000D61A1"/>
    <w:rsid w:val="000E413F"/>
    <w:rsid w:val="00107EEC"/>
    <w:rsid w:val="00120D54"/>
    <w:rsid w:val="001A3214"/>
    <w:rsid w:val="001B3C98"/>
    <w:rsid w:val="001C3910"/>
    <w:rsid w:val="001E1808"/>
    <w:rsid w:val="001F606C"/>
    <w:rsid w:val="002031DD"/>
    <w:rsid w:val="00203497"/>
    <w:rsid w:val="002034F0"/>
    <w:rsid w:val="00211540"/>
    <w:rsid w:val="00213337"/>
    <w:rsid w:val="00221D8E"/>
    <w:rsid w:val="00235452"/>
    <w:rsid w:val="002519F0"/>
    <w:rsid w:val="00257132"/>
    <w:rsid w:val="00266420"/>
    <w:rsid w:val="0028082F"/>
    <w:rsid w:val="00295069"/>
    <w:rsid w:val="002A61B7"/>
    <w:rsid w:val="002D10FE"/>
    <w:rsid w:val="002D17C1"/>
    <w:rsid w:val="00306988"/>
    <w:rsid w:val="00312145"/>
    <w:rsid w:val="00324B1D"/>
    <w:rsid w:val="00325524"/>
    <w:rsid w:val="003303C7"/>
    <w:rsid w:val="00335931"/>
    <w:rsid w:val="0034100F"/>
    <w:rsid w:val="00344976"/>
    <w:rsid w:val="00357099"/>
    <w:rsid w:val="00361066"/>
    <w:rsid w:val="00365FD1"/>
    <w:rsid w:val="003A084B"/>
    <w:rsid w:val="003C0BF8"/>
    <w:rsid w:val="00420AA0"/>
    <w:rsid w:val="0042149D"/>
    <w:rsid w:val="00432CFE"/>
    <w:rsid w:val="00436BBE"/>
    <w:rsid w:val="00437239"/>
    <w:rsid w:val="00440311"/>
    <w:rsid w:val="00450021"/>
    <w:rsid w:val="00450349"/>
    <w:rsid w:val="00462741"/>
    <w:rsid w:val="00476C0B"/>
    <w:rsid w:val="00492F2F"/>
    <w:rsid w:val="004946C0"/>
    <w:rsid w:val="004C136B"/>
    <w:rsid w:val="004C3880"/>
    <w:rsid w:val="004E5634"/>
    <w:rsid w:val="00520286"/>
    <w:rsid w:val="00520913"/>
    <w:rsid w:val="00524E24"/>
    <w:rsid w:val="00532079"/>
    <w:rsid w:val="00547AFD"/>
    <w:rsid w:val="00554EEC"/>
    <w:rsid w:val="00577D12"/>
    <w:rsid w:val="00580D11"/>
    <w:rsid w:val="00585F25"/>
    <w:rsid w:val="005A07C1"/>
    <w:rsid w:val="005B7538"/>
    <w:rsid w:val="005E26E4"/>
    <w:rsid w:val="005E4AA1"/>
    <w:rsid w:val="005E7320"/>
    <w:rsid w:val="005F3D22"/>
    <w:rsid w:val="006127DF"/>
    <w:rsid w:val="00620765"/>
    <w:rsid w:val="00621EF8"/>
    <w:rsid w:val="006307AC"/>
    <w:rsid w:val="00637083"/>
    <w:rsid w:val="00646F52"/>
    <w:rsid w:val="006633A4"/>
    <w:rsid w:val="00677C1B"/>
    <w:rsid w:val="00694111"/>
    <w:rsid w:val="00694C12"/>
    <w:rsid w:val="00694F6A"/>
    <w:rsid w:val="006A51D1"/>
    <w:rsid w:val="006B48EB"/>
    <w:rsid w:val="006C1542"/>
    <w:rsid w:val="006D15E9"/>
    <w:rsid w:val="006D5AD6"/>
    <w:rsid w:val="006E60C3"/>
    <w:rsid w:val="006F70DB"/>
    <w:rsid w:val="007159C0"/>
    <w:rsid w:val="00733E97"/>
    <w:rsid w:val="00734010"/>
    <w:rsid w:val="00750AA3"/>
    <w:rsid w:val="007514D1"/>
    <w:rsid w:val="007660ED"/>
    <w:rsid w:val="007755D7"/>
    <w:rsid w:val="0077687C"/>
    <w:rsid w:val="007959D9"/>
    <w:rsid w:val="00797334"/>
    <w:rsid w:val="007B1BE4"/>
    <w:rsid w:val="007E553E"/>
    <w:rsid w:val="008132D2"/>
    <w:rsid w:val="00813C37"/>
    <w:rsid w:val="0081488A"/>
    <w:rsid w:val="00823279"/>
    <w:rsid w:val="008501CC"/>
    <w:rsid w:val="00853B2D"/>
    <w:rsid w:val="00895906"/>
    <w:rsid w:val="008A5296"/>
    <w:rsid w:val="008B70FA"/>
    <w:rsid w:val="008E6A84"/>
    <w:rsid w:val="00953559"/>
    <w:rsid w:val="00974437"/>
    <w:rsid w:val="009E0854"/>
    <w:rsid w:val="009F4E12"/>
    <w:rsid w:val="00A02B94"/>
    <w:rsid w:val="00A35298"/>
    <w:rsid w:val="00A42755"/>
    <w:rsid w:val="00A5168D"/>
    <w:rsid w:val="00A668AC"/>
    <w:rsid w:val="00A73FB5"/>
    <w:rsid w:val="00A95804"/>
    <w:rsid w:val="00AA6869"/>
    <w:rsid w:val="00AC4BD6"/>
    <w:rsid w:val="00AF3686"/>
    <w:rsid w:val="00B03B64"/>
    <w:rsid w:val="00B06E01"/>
    <w:rsid w:val="00B106F0"/>
    <w:rsid w:val="00B13041"/>
    <w:rsid w:val="00B42A11"/>
    <w:rsid w:val="00B5311C"/>
    <w:rsid w:val="00B577F7"/>
    <w:rsid w:val="00B60595"/>
    <w:rsid w:val="00B7299B"/>
    <w:rsid w:val="00B854F3"/>
    <w:rsid w:val="00B864DE"/>
    <w:rsid w:val="00B92CF0"/>
    <w:rsid w:val="00BB222D"/>
    <w:rsid w:val="00BC111C"/>
    <w:rsid w:val="00BF2C9E"/>
    <w:rsid w:val="00C00E47"/>
    <w:rsid w:val="00C04360"/>
    <w:rsid w:val="00C07E21"/>
    <w:rsid w:val="00C131BC"/>
    <w:rsid w:val="00C15C86"/>
    <w:rsid w:val="00C553FF"/>
    <w:rsid w:val="00C92633"/>
    <w:rsid w:val="00C93F76"/>
    <w:rsid w:val="00C96004"/>
    <w:rsid w:val="00CB39AE"/>
    <w:rsid w:val="00CC36DC"/>
    <w:rsid w:val="00CE5C96"/>
    <w:rsid w:val="00CF1E3B"/>
    <w:rsid w:val="00CF23D5"/>
    <w:rsid w:val="00CF3334"/>
    <w:rsid w:val="00CF34FD"/>
    <w:rsid w:val="00D20F51"/>
    <w:rsid w:val="00D42D24"/>
    <w:rsid w:val="00D43829"/>
    <w:rsid w:val="00D5369E"/>
    <w:rsid w:val="00D545D0"/>
    <w:rsid w:val="00D9202B"/>
    <w:rsid w:val="00DB0675"/>
    <w:rsid w:val="00DB078C"/>
    <w:rsid w:val="00DB6F65"/>
    <w:rsid w:val="00DF777F"/>
    <w:rsid w:val="00E053AE"/>
    <w:rsid w:val="00E209CF"/>
    <w:rsid w:val="00E33A27"/>
    <w:rsid w:val="00E603DB"/>
    <w:rsid w:val="00E909BF"/>
    <w:rsid w:val="00EB3A11"/>
    <w:rsid w:val="00EB44A5"/>
    <w:rsid w:val="00ED757A"/>
    <w:rsid w:val="00F31F23"/>
    <w:rsid w:val="00F40194"/>
    <w:rsid w:val="00F44C1A"/>
    <w:rsid w:val="00F51FD7"/>
    <w:rsid w:val="00F622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0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35" w:qFormat="1"/>
    <w:lsdException w:name="annotation reference" w:uiPriority="0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HTML Preformatted" w:uiPriority="0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0021"/>
  </w:style>
  <w:style w:type="paragraph" w:styleId="1">
    <w:name w:val="heading 1"/>
    <w:basedOn w:val="a"/>
    <w:next w:val="a"/>
    <w:link w:val="10"/>
    <w:qFormat/>
    <w:rsid w:val="007660ED"/>
    <w:pPr>
      <w:keepNext/>
      <w:shd w:val="clear" w:color="auto" w:fill="FFFFFF"/>
      <w:suppressAutoHyphens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color w:val="000000"/>
      <w:spacing w:val="-7"/>
      <w:sz w:val="20"/>
      <w:szCs w:val="20"/>
      <w:lang w:eastAsia="ar-SA"/>
    </w:rPr>
  </w:style>
  <w:style w:type="paragraph" w:styleId="2">
    <w:name w:val="heading 2"/>
    <w:basedOn w:val="a"/>
    <w:next w:val="a"/>
    <w:link w:val="20"/>
    <w:qFormat/>
    <w:rsid w:val="007660ED"/>
    <w:pPr>
      <w:keepNext/>
      <w:shd w:val="clear" w:color="auto" w:fill="FFFFFF"/>
      <w:suppressAutoHyphens/>
      <w:spacing w:after="0" w:line="240" w:lineRule="auto"/>
      <w:outlineLvl w:val="1"/>
    </w:pPr>
    <w:rPr>
      <w:rFonts w:ascii="Times New Roman" w:eastAsia="Times New Roman" w:hAnsi="Times New Roman" w:cs="Times New Roman"/>
      <w:b/>
      <w:color w:val="000000"/>
      <w:spacing w:val="-2"/>
      <w:sz w:val="24"/>
      <w:szCs w:val="20"/>
      <w:lang w:eastAsia="ar-SA"/>
    </w:rPr>
  </w:style>
  <w:style w:type="paragraph" w:styleId="3">
    <w:name w:val="heading 3"/>
    <w:basedOn w:val="a"/>
    <w:next w:val="a"/>
    <w:link w:val="30"/>
    <w:qFormat/>
    <w:rsid w:val="007660ED"/>
    <w:pPr>
      <w:keepNext/>
      <w:widowControl w:val="0"/>
      <w:suppressAutoHyphens/>
      <w:autoSpaceDE w:val="0"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ar-SA"/>
    </w:rPr>
  </w:style>
  <w:style w:type="paragraph" w:styleId="4">
    <w:name w:val="heading 4"/>
    <w:basedOn w:val="a"/>
    <w:next w:val="a"/>
    <w:link w:val="40"/>
    <w:qFormat/>
    <w:rsid w:val="007660ED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5">
    <w:name w:val="heading 5"/>
    <w:basedOn w:val="a"/>
    <w:next w:val="a"/>
    <w:link w:val="50"/>
    <w:qFormat/>
    <w:rsid w:val="007660ED"/>
    <w:pPr>
      <w:suppressAutoHyphens/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ar-SA"/>
    </w:rPr>
  </w:style>
  <w:style w:type="paragraph" w:styleId="6">
    <w:name w:val="heading 6"/>
    <w:basedOn w:val="a"/>
    <w:next w:val="a"/>
    <w:link w:val="60"/>
    <w:qFormat/>
    <w:rsid w:val="007660ED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ru-RU"/>
    </w:rPr>
  </w:style>
  <w:style w:type="paragraph" w:styleId="7">
    <w:name w:val="heading 7"/>
    <w:basedOn w:val="a"/>
    <w:next w:val="a"/>
    <w:link w:val="70"/>
    <w:qFormat/>
    <w:rsid w:val="007660ED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9">
    <w:name w:val="heading 9"/>
    <w:basedOn w:val="a"/>
    <w:next w:val="a"/>
    <w:link w:val="90"/>
    <w:qFormat/>
    <w:rsid w:val="007660ED"/>
    <w:pPr>
      <w:widowControl w:val="0"/>
      <w:suppressAutoHyphens/>
      <w:autoSpaceDE w:val="0"/>
      <w:spacing w:before="240" w:after="60" w:line="240" w:lineRule="auto"/>
      <w:outlineLvl w:val="8"/>
    </w:pPr>
    <w:rPr>
      <w:rFonts w:ascii="Cambria" w:eastAsia="Times New Roman" w:hAnsi="Cambria" w:cs="Times New Roman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1">
    <w:name w:val="Нет списка1"/>
    <w:next w:val="a2"/>
    <w:semiHidden/>
    <w:rsid w:val="001E1808"/>
  </w:style>
  <w:style w:type="table" w:styleId="a3">
    <w:name w:val="Table Grid"/>
    <w:basedOn w:val="a1"/>
    <w:rsid w:val="001E18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rsid w:val="001E1808"/>
    <w:pPr>
      <w:spacing w:after="0" w:line="240" w:lineRule="auto"/>
    </w:pPr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5">
    <w:name w:val="Текст выноски Знак"/>
    <w:basedOn w:val="a0"/>
    <w:link w:val="a4"/>
    <w:rsid w:val="001E1808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List Paragraph"/>
    <w:basedOn w:val="a"/>
    <w:uiPriority w:val="34"/>
    <w:qFormat/>
    <w:rsid w:val="00733E97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7660ED"/>
    <w:rPr>
      <w:rFonts w:ascii="Times New Roman" w:eastAsia="Times New Roman" w:hAnsi="Times New Roman" w:cs="Times New Roman"/>
      <w:b/>
      <w:color w:val="000000"/>
      <w:spacing w:val="-7"/>
      <w:sz w:val="20"/>
      <w:szCs w:val="20"/>
      <w:shd w:val="clear" w:color="auto" w:fill="FFFFFF"/>
      <w:lang w:eastAsia="ar-SA"/>
    </w:rPr>
  </w:style>
  <w:style w:type="character" w:customStyle="1" w:styleId="20">
    <w:name w:val="Заголовок 2 Знак"/>
    <w:basedOn w:val="a0"/>
    <w:link w:val="2"/>
    <w:rsid w:val="007660ED"/>
    <w:rPr>
      <w:rFonts w:ascii="Times New Roman" w:eastAsia="Times New Roman" w:hAnsi="Times New Roman" w:cs="Times New Roman"/>
      <w:b/>
      <w:color w:val="000000"/>
      <w:spacing w:val="-2"/>
      <w:sz w:val="24"/>
      <w:szCs w:val="20"/>
      <w:shd w:val="clear" w:color="auto" w:fill="FFFFFF"/>
      <w:lang w:eastAsia="ar-SA"/>
    </w:rPr>
  </w:style>
  <w:style w:type="character" w:customStyle="1" w:styleId="30">
    <w:name w:val="Заголовок 3 Знак"/>
    <w:basedOn w:val="a0"/>
    <w:link w:val="3"/>
    <w:rsid w:val="007660ED"/>
    <w:rPr>
      <w:rFonts w:ascii="Arial" w:eastAsia="Times New Roman" w:hAnsi="Arial" w:cs="Arial"/>
      <w:b/>
      <w:bCs/>
      <w:sz w:val="26"/>
      <w:szCs w:val="26"/>
      <w:lang w:eastAsia="ar-SA"/>
    </w:rPr>
  </w:style>
  <w:style w:type="character" w:customStyle="1" w:styleId="40">
    <w:name w:val="Заголовок 4 Знак"/>
    <w:basedOn w:val="a0"/>
    <w:link w:val="4"/>
    <w:rsid w:val="007660ED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7660ED"/>
    <w:rPr>
      <w:rFonts w:ascii="Times New Roman" w:eastAsia="Times New Roman" w:hAnsi="Times New Roman" w:cs="Times New Roman"/>
      <w:b/>
      <w:bCs/>
      <w:i/>
      <w:iCs/>
      <w:sz w:val="26"/>
      <w:szCs w:val="26"/>
      <w:lang w:eastAsia="ar-SA"/>
    </w:rPr>
  </w:style>
  <w:style w:type="character" w:customStyle="1" w:styleId="60">
    <w:name w:val="Заголовок 6 Знак"/>
    <w:basedOn w:val="a0"/>
    <w:link w:val="6"/>
    <w:rsid w:val="007660ED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0"/>
    <w:link w:val="7"/>
    <w:rsid w:val="007660E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7660ED"/>
    <w:rPr>
      <w:rFonts w:ascii="Cambria" w:eastAsia="Times New Roman" w:hAnsi="Cambria" w:cs="Times New Roman"/>
      <w:lang w:eastAsia="ar-SA"/>
    </w:rPr>
  </w:style>
  <w:style w:type="character" w:styleId="a7">
    <w:name w:val="Hyperlink"/>
    <w:rsid w:val="007660ED"/>
    <w:rPr>
      <w:rFonts w:ascii="Times New Roman" w:hAnsi="Times New Roman" w:cs="Times New Roman" w:hint="default"/>
      <w:color w:val="0000FF"/>
      <w:u w:val="single"/>
    </w:rPr>
  </w:style>
  <w:style w:type="character" w:styleId="a8">
    <w:name w:val="FollowedHyperlink"/>
    <w:rsid w:val="007660ED"/>
    <w:rPr>
      <w:color w:val="800080"/>
      <w:u w:val="single"/>
    </w:rPr>
  </w:style>
  <w:style w:type="character" w:styleId="a9">
    <w:name w:val="Strong"/>
    <w:qFormat/>
    <w:rsid w:val="007660ED"/>
    <w:rPr>
      <w:rFonts w:ascii="Times New Roman" w:hAnsi="Times New Roman" w:cs="Times New Roman" w:hint="default"/>
      <w:b/>
      <w:bCs w:val="0"/>
    </w:rPr>
  </w:style>
  <w:style w:type="paragraph" w:styleId="aa">
    <w:name w:val="Normal (Web)"/>
    <w:basedOn w:val="a"/>
    <w:uiPriority w:val="99"/>
    <w:rsid w:val="007660ED"/>
    <w:pPr>
      <w:suppressAutoHyphens/>
      <w:spacing w:before="280" w:after="280" w:line="240" w:lineRule="auto"/>
    </w:pPr>
    <w:rPr>
      <w:rFonts w:ascii="Times New Roman" w:eastAsia="Batang" w:hAnsi="Times New Roman" w:cs="Times New Roman"/>
      <w:color w:val="000000"/>
      <w:sz w:val="24"/>
      <w:szCs w:val="24"/>
      <w:lang w:eastAsia="ar-SA"/>
    </w:rPr>
  </w:style>
  <w:style w:type="paragraph" w:styleId="12">
    <w:name w:val="toc 1"/>
    <w:basedOn w:val="a"/>
    <w:next w:val="a"/>
    <w:autoRedefine/>
    <w:rsid w:val="007660ED"/>
    <w:pPr>
      <w:widowControl w:val="0"/>
      <w:tabs>
        <w:tab w:val="right" w:leader="dot" w:pos="10193"/>
      </w:tabs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Верхний колонтитул Знак"/>
    <w:link w:val="ac"/>
    <w:locked/>
    <w:rsid w:val="007660ED"/>
    <w:rPr>
      <w:lang w:eastAsia="ar-SA"/>
    </w:rPr>
  </w:style>
  <w:style w:type="paragraph" w:styleId="ac">
    <w:name w:val="header"/>
    <w:basedOn w:val="a"/>
    <w:link w:val="ab"/>
    <w:rsid w:val="007660ED"/>
    <w:pPr>
      <w:widowControl w:val="0"/>
      <w:tabs>
        <w:tab w:val="center" w:pos="4677"/>
        <w:tab w:val="right" w:pos="9355"/>
      </w:tabs>
      <w:suppressAutoHyphens/>
      <w:autoSpaceDE w:val="0"/>
      <w:spacing w:after="0" w:line="240" w:lineRule="auto"/>
    </w:pPr>
    <w:rPr>
      <w:lang w:eastAsia="ar-SA"/>
    </w:rPr>
  </w:style>
  <w:style w:type="character" w:customStyle="1" w:styleId="13">
    <w:name w:val="Верхний колонтитул Знак1"/>
    <w:basedOn w:val="a0"/>
    <w:uiPriority w:val="99"/>
    <w:semiHidden/>
    <w:rsid w:val="007660ED"/>
  </w:style>
  <w:style w:type="character" w:customStyle="1" w:styleId="ad">
    <w:name w:val="Нижний колонтитул Знак"/>
    <w:link w:val="ae"/>
    <w:uiPriority w:val="99"/>
    <w:locked/>
    <w:rsid w:val="007660ED"/>
    <w:rPr>
      <w:lang w:eastAsia="ar-SA"/>
    </w:rPr>
  </w:style>
  <w:style w:type="paragraph" w:styleId="ae">
    <w:name w:val="footer"/>
    <w:basedOn w:val="a"/>
    <w:link w:val="ad"/>
    <w:uiPriority w:val="99"/>
    <w:rsid w:val="007660ED"/>
    <w:pPr>
      <w:widowControl w:val="0"/>
      <w:tabs>
        <w:tab w:val="center" w:pos="4677"/>
        <w:tab w:val="right" w:pos="9355"/>
      </w:tabs>
      <w:suppressAutoHyphens/>
      <w:autoSpaceDE w:val="0"/>
      <w:spacing w:after="0" w:line="240" w:lineRule="auto"/>
    </w:pPr>
    <w:rPr>
      <w:lang w:eastAsia="ar-SA"/>
    </w:rPr>
  </w:style>
  <w:style w:type="character" w:customStyle="1" w:styleId="14">
    <w:name w:val="Нижний колонтитул Знак1"/>
    <w:basedOn w:val="a0"/>
    <w:uiPriority w:val="99"/>
    <w:semiHidden/>
    <w:rsid w:val="007660ED"/>
  </w:style>
  <w:style w:type="paragraph" w:styleId="af">
    <w:name w:val="Body Text"/>
    <w:basedOn w:val="a"/>
    <w:link w:val="af0"/>
    <w:rsid w:val="007660ED"/>
    <w:pPr>
      <w:widowControl w:val="0"/>
      <w:suppressAutoHyphens/>
      <w:spacing w:after="120" w:line="240" w:lineRule="auto"/>
    </w:pPr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character" w:customStyle="1" w:styleId="af0">
    <w:name w:val="Основной текст Знак"/>
    <w:basedOn w:val="a0"/>
    <w:link w:val="af"/>
    <w:rsid w:val="007660ED"/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styleId="af1">
    <w:name w:val="List"/>
    <w:basedOn w:val="af"/>
    <w:rsid w:val="007660ED"/>
    <w:rPr>
      <w:rFonts w:ascii="Arial" w:hAnsi="Arial" w:cs="Tahoma"/>
    </w:rPr>
  </w:style>
  <w:style w:type="character" w:customStyle="1" w:styleId="af2">
    <w:name w:val="Название Знак"/>
    <w:locked/>
    <w:rsid w:val="007660ED"/>
    <w:rPr>
      <w:sz w:val="28"/>
      <w:lang w:val="ru-RU" w:eastAsia="ru-RU" w:bidi="ar-SA"/>
    </w:rPr>
  </w:style>
  <w:style w:type="character" w:customStyle="1" w:styleId="af3">
    <w:name w:val="Основной текст с отступом Знак"/>
    <w:link w:val="af4"/>
    <w:locked/>
    <w:rsid w:val="007660ED"/>
    <w:rPr>
      <w:b/>
      <w:color w:val="000000"/>
      <w:spacing w:val="-1"/>
      <w:sz w:val="24"/>
      <w:shd w:val="clear" w:color="auto" w:fill="FFFFFF"/>
      <w:lang w:eastAsia="ar-SA"/>
    </w:rPr>
  </w:style>
  <w:style w:type="paragraph" w:styleId="af4">
    <w:name w:val="Body Text Indent"/>
    <w:basedOn w:val="a"/>
    <w:link w:val="af3"/>
    <w:rsid w:val="007660ED"/>
    <w:pPr>
      <w:shd w:val="clear" w:color="auto" w:fill="FFFFFF"/>
      <w:suppressAutoHyphens/>
      <w:spacing w:after="0" w:line="240" w:lineRule="auto"/>
      <w:ind w:firstLine="720"/>
      <w:jc w:val="center"/>
    </w:pPr>
    <w:rPr>
      <w:b/>
      <w:color w:val="000000"/>
      <w:spacing w:val="-1"/>
      <w:sz w:val="24"/>
      <w:lang w:eastAsia="ar-SA"/>
    </w:rPr>
  </w:style>
  <w:style w:type="character" w:customStyle="1" w:styleId="15">
    <w:name w:val="Основной текст с отступом Знак1"/>
    <w:basedOn w:val="a0"/>
    <w:uiPriority w:val="99"/>
    <w:semiHidden/>
    <w:rsid w:val="007660ED"/>
  </w:style>
  <w:style w:type="character" w:customStyle="1" w:styleId="21">
    <w:name w:val="Основной текст 2 Знак"/>
    <w:link w:val="22"/>
    <w:locked/>
    <w:rsid w:val="007660ED"/>
    <w:rPr>
      <w:lang w:eastAsia="ar-SA"/>
    </w:rPr>
  </w:style>
  <w:style w:type="paragraph" w:styleId="22">
    <w:name w:val="Body Text 2"/>
    <w:basedOn w:val="a"/>
    <w:link w:val="21"/>
    <w:rsid w:val="007660ED"/>
    <w:pPr>
      <w:widowControl w:val="0"/>
      <w:suppressAutoHyphens/>
      <w:autoSpaceDE w:val="0"/>
      <w:spacing w:after="120" w:line="480" w:lineRule="auto"/>
    </w:pPr>
    <w:rPr>
      <w:lang w:eastAsia="ar-SA"/>
    </w:rPr>
  </w:style>
  <w:style w:type="character" w:customStyle="1" w:styleId="210">
    <w:name w:val="Основной текст 2 Знак1"/>
    <w:basedOn w:val="a0"/>
    <w:uiPriority w:val="99"/>
    <w:semiHidden/>
    <w:rsid w:val="007660ED"/>
  </w:style>
  <w:style w:type="character" w:customStyle="1" w:styleId="31">
    <w:name w:val="Основной текст 3 Знак"/>
    <w:link w:val="32"/>
    <w:locked/>
    <w:rsid w:val="007660ED"/>
    <w:rPr>
      <w:sz w:val="28"/>
      <w:szCs w:val="24"/>
      <w:lang w:eastAsia="ru-RU"/>
    </w:rPr>
  </w:style>
  <w:style w:type="paragraph" w:styleId="32">
    <w:name w:val="Body Text 3"/>
    <w:basedOn w:val="a"/>
    <w:link w:val="31"/>
    <w:rsid w:val="007660ED"/>
    <w:pPr>
      <w:spacing w:after="0" w:line="240" w:lineRule="auto"/>
    </w:pPr>
    <w:rPr>
      <w:sz w:val="28"/>
      <w:szCs w:val="24"/>
      <w:lang w:eastAsia="ru-RU"/>
    </w:rPr>
  </w:style>
  <w:style w:type="character" w:customStyle="1" w:styleId="310">
    <w:name w:val="Основной текст 3 Знак1"/>
    <w:basedOn w:val="a0"/>
    <w:uiPriority w:val="99"/>
    <w:semiHidden/>
    <w:rsid w:val="007660ED"/>
    <w:rPr>
      <w:sz w:val="16"/>
      <w:szCs w:val="16"/>
    </w:rPr>
  </w:style>
  <w:style w:type="character" w:customStyle="1" w:styleId="23">
    <w:name w:val="Основной текст с отступом 2 Знак"/>
    <w:link w:val="24"/>
    <w:locked/>
    <w:rsid w:val="007660ED"/>
    <w:rPr>
      <w:lang w:eastAsia="ar-SA"/>
    </w:rPr>
  </w:style>
  <w:style w:type="paragraph" w:styleId="24">
    <w:name w:val="Body Text Indent 2"/>
    <w:basedOn w:val="a"/>
    <w:link w:val="23"/>
    <w:rsid w:val="007660ED"/>
    <w:pPr>
      <w:widowControl w:val="0"/>
      <w:suppressAutoHyphens/>
      <w:autoSpaceDE w:val="0"/>
      <w:spacing w:after="120" w:line="480" w:lineRule="auto"/>
      <w:ind w:left="283"/>
    </w:pPr>
    <w:rPr>
      <w:lang w:eastAsia="ar-SA"/>
    </w:rPr>
  </w:style>
  <w:style w:type="character" w:customStyle="1" w:styleId="211">
    <w:name w:val="Основной текст с отступом 2 Знак1"/>
    <w:basedOn w:val="a0"/>
    <w:uiPriority w:val="99"/>
    <w:semiHidden/>
    <w:rsid w:val="007660ED"/>
  </w:style>
  <w:style w:type="character" w:customStyle="1" w:styleId="33">
    <w:name w:val="Основной текст с отступом 3 Знак"/>
    <w:link w:val="34"/>
    <w:locked/>
    <w:rsid w:val="007660ED"/>
    <w:rPr>
      <w:sz w:val="16"/>
      <w:szCs w:val="16"/>
      <w:lang w:eastAsia="ru-RU"/>
    </w:rPr>
  </w:style>
  <w:style w:type="paragraph" w:styleId="34">
    <w:name w:val="Body Text Indent 3"/>
    <w:basedOn w:val="a"/>
    <w:link w:val="33"/>
    <w:rsid w:val="007660ED"/>
    <w:pPr>
      <w:spacing w:after="120" w:line="240" w:lineRule="auto"/>
      <w:ind w:left="283"/>
    </w:pPr>
    <w:rPr>
      <w:sz w:val="16"/>
      <w:szCs w:val="16"/>
      <w:lang w:eastAsia="ru-RU"/>
    </w:rPr>
  </w:style>
  <w:style w:type="character" w:customStyle="1" w:styleId="311">
    <w:name w:val="Основной текст с отступом 3 Знак1"/>
    <w:basedOn w:val="a0"/>
    <w:uiPriority w:val="99"/>
    <w:semiHidden/>
    <w:rsid w:val="007660ED"/>
    <w:rPr>
      <w:sz w:val="16"/>
      <w:szCs w:val="16"/>
    </w:rPr>
  </w:style>
  <w:style w:type="character" w:customStyle="1" w:styleId="af5">
    <w:name w:val="Схема документа Знак"/>
    <w:link w:val="af6"/>
    <w:semiHidden/>
    <w:locked/>
    <w:rsid w:val="007660ED"/>
    <w:rPr>
      <w:rFonts w:ascii="Tahoma" w:hAnsi="Tahoma" w:cs="Tahoma"/>
      <w:sz w:val="16"/>
      <w:szCs w:val="16"/>
      <w:lang w:eastAsia="ar-SA"/>
    </w:rPr>
  </w:style>
  <w:style w:type="paragraph" w:styleId="af6">
    <w:name w:val="Document Map"/>
    <w:basedOn w:val="a"/>
    <w:link w:val="af5"/>
    <w:semiHidden/>
    <w:rsid w:val="007660ED"/>
    <w:pPr>
      <w:widowControl w:val="0"/>
      <w:suppressAutoHyphens/>
      <w:autoSpaceDE w:val="0"/>
      <w:spacing w:after="0" w:line="240" w:lineRule="auto"/>
    </w:pPr>
    <w:rPr>
      <w:rFonts w:ascii="Tahoma" w:hAnsi="Tahoma" w:cs="Tahoma"/>
      <w:sz w:val="16"/>
      <w:szCs w:val="16"/>
      <w:lang w:eastAsia="ar-SA"/>
    </w:rPr>
  </w:style>
  <w:style w:type="character" w:customStyle="1" w:styleId="16">
    <w:name w:val="Схема документа Знак1"/>
    <w:basedOn w:val="a0"/>
    <w:uiPriority w:val="99"/>
    <w:semiHidden/>
    <w:rsid w:val="007660ED"/>
    <w:rPr>
      <w:rFonts w:ascii="Segoe UI" w:hAnsi="Segoe UI" w:cs="Segoe UI"/>
      <w:sz w:val="16"/>
      <w:szCs w:val="16"/>
    </w:rPr>
  </w:style>
  <w:style w:type="character" w:customStyle="1" w:styleId="af7">
    <w:name w:val="Текст Знак"/>
    <w:link w:val="af8"/>
    <w:locked/>
    <w:rsid w:val="007660ED"/>
    <w:rPr>
      <w:rFonts w:ascii="Courier New" w:hAnsi="Courier New" w:cs="Courier New"/>
      <w:lang w:eastAsia="ru-RU"/>
    </w:rPr>
  </w:style>
  <w:style w:type="paragraph" w:styleId="af8">
    <w:name w:val="Plain Text"/>
    <w:basedOn w:val="a"/>
    <w:link w:val="af7"/>
    <w:rsid w:val="007660ED"/>
    <w:pPr>
      <w:spacing w:after="0" w:line="240" w:lineRule="auto"/>
    </w:pPr>
    <w:rPr>
      <w:rFonts w:ascii="Courier New" w:hAnsi="Courier New" w:cs="Courier New"/>
      <w:lang w:eastAsia="ru-RU"/>
    </w:rPr>
  </w:style>
  <w:style w:type="character" w:customStyle="1" w:styleId="17">
    <w:name w:val="Текст Знак1"/>
    <w:basedOn w:val="a0"/>
    <w:uiPriority w:val="99"/>
    <w:semiHidden/>
    <w:rsid w:val="007660ED"/>
    <w:rPr>
      <w:rFonts w:ascii="Consolas" w:hAnsi="Consolas"/>
      <w:sz w:val="21"/>
      <w:szCs w:val="21"/>
    </w:rPr>
  </w:style>
  <w:style w:type="character" w:customStyle="1" w:styleId="18">
    <w:name w:val="Текст выноски Знак1"/>
    <w:basedOn w:val="a0"/>
    <w:uiPriority w:val="99"/>
    <w:semiHidden/>
    <w:rsid w:val="007660ED"/>
    <w:rPr>
      <w:rFonts w:ascii="Segoe UI" w:hAnsi="Segoe UI" w:cs="Segoe UI"/>
      <w:sz w:val="18"/>
      <w:szCs w:val="18"/>
    </w:rPr>
  </w:style>
  <w:style w:type="paragraph" w:styleId="af9">
    <w:name w:val="Title"/>
    <w:basedOn w:val="a"/>
    <w:next w:val="af"/>
    <w:link w:val="19"/>
    <w:rsid w:val="007660ED"/>
    <w:pPr>
      <w:keepNext/>
      <w:widowControl w:val="0"/>
      <w:suppressAutoHyphens/>
      <w:autoSpaceDE w:val="0"/>
      <w:spacing w:before="240" w:after="120" w:line="240" w:lineRule="auto"/>
    </w:pPr>
    <w:rPr>
      <w:rFonts w:ascii="Arial" w:eastAsia="Times New Roman" w:hAnsi="Arial" w:cs="Tahoma"/>
      <w:sz w:val="28"/>
      <w:szCs w:val="28"/>
      <w:lang w:eastAsia="ar-SA"/>
    </w:rPr>
  </w:style>
  <w:style w:type="character" w:customStyle="1" w:styleId="19">
    <w:name w:val="Название Знак1"/>
    <w:basedOn w:val="a0"/>
    <w:link w:val="af9"/>
    <w:rsid w:val="007660ED"/>
    <w:rPr>
      <w:rFonts w:ascii="Arial" w:eastAsia="Times New Roman" w:hAnsi="Arial" w:cs="Tahoma"/>
      <w:sz w:val="28"/>
      <w:szCs w:val="28"/>
      <w:lang w:eastAsia="ar-SA"/>
    </w:rPr>
  </w:style>
  <w:style w:type="paragraph" w:customStyle="1" w:styleId="35">
    <w:name w:val="Название3"/>
    <w:basedOn w:val="a"/>
    <w:rsid w:val="007660ED"/>
    <w:pPr>
      <w:widowControl w:val="0"/>
      <w:suppressLineNumbers/>
      <w:suppressAutoHyphens/>
      <w:autoSpaceDE w:val="0"/>
      <w:spacing w:before="120" w:after="120" w:line="240" w:lineRule="auto"/>
    </w:pPr>
    <w:rPr>
      <w:rFonts w:ascii="Arial" w:eastAsia="Times New Roman" w:hAnsi="Arial" w:cs="Tahoma"/>
      <w:i/>
      <w:iCs/>
      <w:sz w:val="24"/>
      <w:szCs w:val="24"/>
      <w:lang w:eastAsia="ar-SA"/>
    </w:rPr>
  </w:style>
  <w:style w:type="paragraph" w:customStyle="1" w:styleId="36">
    <w:name w:val="Указатель3"/>
    <w:basedOn w:val="a"/>
    <w:rsid w:val="007660ED"/>
    <w:pPr>
      <w:widowControl w:val="0"/>
      <w:suppressLineNumbers/>
      <w:suppressAutoHyphens/>
      <w:autoSpaceDE w:val="0"/>
      <w:spacing w:after="0" w:line="240" w:lineRule="auto"/>
    </w:pPr>
    <w:rPr>
      <w:rFonts w:ascii="Arial" w:eastAsia="Times New Roman" w:hAnsi="Arial" w:cs="Tahoma"/>
      <w:sz w:val="20"/>
      <w:szCs w:val="20"/>
      <w:lang w:eastAsia="ar-SA"/>
    </w:rPr>
  </w:style>
  <w:style w:type="paragraph" w:customStyle="1" w:styleId="25">
    <w:name w:val="Название2"/>
    <w:basedOn w:val="a"/>
    <w:rsid w:val="007660ED"/>
    <w:pPr>
      <w:widowControl w:val="0"/>
      <w:suppressLineNumbers/>
      <w:suppressAutoHyphens/>
      <w:autoSpaceDE w:val="0"/>
      <w:spacing w:before="120" w:after="120" w:line="240" w:lineRule="auto"/>
    </w:pPr>
    <w:rPr>
      <w:rFonts w:ascii="Arial" w:eastAsia="Times New Roman" w:hAnsi="Arial" w:cs="Tahoma"/>
      <w:i/>
      <w:iCs/>
      <w:sz w:val="24"/>
      <w:szCs w:val="24"/>
      <w:lang w:eastAsia="ar-SA"/>
    </w:rPr>
  </w:style>
  <w:style w:type="paragraph" w:customStyle="1" w:styleId="26">
    <w:name w:val="Указатель2"/>
    <w:basedOn w:val="a"/>
    <w:rsid w:val="007660ED"/>
    <w:pPr>
      <w:widowControl w:val="0"/>
      <w:suppressLineNumbers/>
      <w:suppressAutoHyphens/>
      <w:autoSpaceDE w:val="0"/>
      <w:spacing w:after="0" w:line="240" w:lineRule="auto"/>
    </w:pPr>
    <w:rPr>
      <w:rFonts w:ascii="Arial" w:eastAsia="Times New Roman" w:hAnsi="Arial" w:cs="Tahoma"/>
      <w:sz w:val="20"/>
      <w:szCs w:val="20"/>
      <w:lang w:eastAsia="ar-SA"/>
    </w:rPr>
  </w:style>
  <w:style w:type="paragraph" w:customStyle="1" w:styleId="1a">
    <w:name w:val="Название1"/>
    <w:basedOn w:val="a"/>
    <w:rsid w:val="007660ED"/>
    <w:pPr>
      <w:widowControl w:val="0"/>
      <w:suppressLineNumbers/>
      <w:suppressAutoHyphens/>
      <w:autoSpaceDE w:val="0"/>
      <w:spacing w:before="120" w:after="120" w:line="240" w:lineRule="auto"/>
    </w:pPr>
    <w:rPr>
      <w:rFonts w:ascii="Arial" w:eastAsia="Times New Roman" w:hAnsi="Arial" w:cs="Tahoma"/>
      <w:i/>
      <w:iCs/>
      <w:sz w:val="24"/>
      <w:szCs w:val="24"/>
      <w:lang w:eastAsia="ar-SA"/>
    </w:rPr>
  </w:style>
  <w:style w:type="paragraph" w:customStyle="1" w:styleId="1b">
    <w:name w:val="Указатель1"/>
    <w:basedOn w:val="a"/>
    <w:rsid w:val="007660ED"/>
    <w:pPr>
      <w:widowControl w:val="0"/>
      <w:suppressLineNumbers/>
      <w:suppressAutoHyphens/>
      <w:autoSpaceDE w:val="0"/>
      <w:spacing w:after="0" w:line="240" w:lineRule="auto"/>
    </w:pPr>
    <w:rPr>
      <w:rFonts w:ascii="Arial" w:eastAsia="Times New Roman" w:hAnsi="Arial" w:cs="Tahoma"/>
      <w:sz w:val="20"/>
      <w:szCs w:val="20"/>
      <w:lang w:eastAsia="ar-SA"/>
    </w:rPr>
  </w:style>
  <w:style w:type="paragraph" w:customStyle="1" w:styleId="afa">
    <w:name w:val="Основной текст с от"/>
    <w:basedOn w:val="a"/>
    <w:rsid w:val="007660ED"/>
    <w:pPr>
      <w:widowControl w:val="0"/>
      <w:suppressAutoHyphens/>
      <w:spacing w:after="0" w:line="240" w:lineRule="auto"/>
      <w:ind w:firstLine="720"/>
    </w:pPr>
    <w:rPr>
      <w:rFonts w:ascii="Times New Roman" w:eastAsia="Times New Roman" w:hAnsi="Times New Roman" w:cs="Times New Roman"/>
      <w:b/>
      <w:kern w:val="2"/>
      <w:sz w:val="24"/>
      <w:szCs w:val="24"/>
      <w:lang w:eastAsia="ar-SA"/>
    </w:rPr>
  </w:style>
  <w:style w:type="paragraph" w:customStyle="1" w:styleId="312">
    <w:name w:val="Основной текст 31"/>
    <w:basedOn w:val="a"/>
    <w:rsid w:val="007660ED"/>
    <w:pPr>
      <w:widowControl w:val="0"/>
      <w:suppressAutoHyphens/>
      <w:spacing w:after="0" w:line="240" w:lineRule="auto"/>
      <w:jc w:val="both"/>
    </w:pPr>
    <w:rPr>
      <w:rFonts w:ascii="Times New Roman" w:eastAsia="Times New Roman" w:hAnsi="Times New Roman" w:cs="Times New Roman"/>
      <w:kern w:val="2"/>
      <w:sz w:val="26"/>
      <w:szCs w:val="24"/>
      <w:lang w:eastAsia="ar-SA"/>
    </w:rPr>
  </w:style>
  <w:style w:type="paragraph" w:customStyle="1" w:styleId="afb">
    <w:name w:val="Содержимое таблицы"/>
    <w:basedOn w:val="a"/>
    <w:rsid w:val="007660ED"/>
    <w:pPr>
      <w:widowControl w:val="0"/>
      <w:suppressLineNumbers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c">
    <w:name w:val="Заголовок таблицы"/>
    <w:basedOn w:val="afb"/>
    <w:rsid w:val="007660ED"/>
    <w:pPr>
      <w:jc w:val="center"/>
    </w:pPr>
    <w:rPr>
      <w:b/>
      <w:bCs/>
    </w:rPr>
  </w:style>
  <w:style w:type="paragraph" w:customStyle="1" w:styleId="afd">
    <w:name w:val="Содержимое врезки"/>
    <w:basedOn w:val="af"/>
    <w:rsid w:val="007660ED"/>
  </w:style>
  <w:style w:type="paragraph" w:customStyle="1" w:styleId="1c">
    <w:name w:val="Абзац списка1"/>
    <w:basedOn w:val="a"/>
    <w:rsid w:val="007660ED"/>
    <w:pPr>
      <w:spacing w:after="0" w:line="240" w:lineRule="auto"/>
      <w:ind w:left="720"/>
      <w:contextualSpacing/>
    </w:pPr>
    <w:rPr>
      <w:rFonts w:ascii="Times New Roman" w:eastAsia="Batang" w:hAnsi="Times New Roman" w:cs="Times New Roman"/>
      <w:sz w:val="24"/>
      <w:szCs w:val="24"/>
      <w:lang w:eastAsia="ko-KR"/>
    </w:rPr>
  </w:style>
  <w:style w:type="character" w:customStyle="1" w:styleId="NoSpacingChar">
    <w:name w:val="No Spacing Char"/>
    <w:link w:val="1d"/>
    <w:locked/>
    <w:rsid w:val="007660ED"/>
    <w:rPr>
      <w:rFonts w:ascii="Calibri" w:hAnsi="Calibri"/>
    </w:rPr>
  </w:style>
  <w:style w:type="paragraph" w:customStyle="1" w:styleId="1d">
    <w:name w:val="Без интервала1"/>
    <w:link w:val="NoSpacingChar"/>
    <w:rsid w:val="007660ED"/>
    <w:pPr>
      <w:spacing w:after="0" w:line="240" w:lineRule="auto"/>
    </w:pPr>
    <w:rPr>
      <w:rFonts w:ascii="Calibri" w:hAnsi="Calibri"/>
    </w:rPr>
  </w:style>
  <w:style w:type="paragraph" w:customStyle="1" w:styleId="1e">
    <w:name w:val="Заголовок оглавления1"/>
    <w:basedOn w:val="1"/>
    <w:next w:val="a"/>
    <w:rsid w:val="007660ED"/>
    <w:pPr>
      <w:keepLines/>
      <w:shd w:val="clear" w:color="auto" w:fill="auto"/>
      <w:suppressAutoHyphens w:val="0"/>
      <w:spacing w:before="480" w:line="276" w:lineRule="auto"/>
      <w:jc w:val="left"/>
      <w:outlineLvl w:val="9"/>
    </w:pPr>
    <w:rPr>
      <w:rFonts w:ascii="Cambria" w:hAnsi="Cambria"/>
      <w:bCs/>
      <w:color w:val="365F91"/>
      <w:spacing w:val="0"/>
      <w:sz w:val="28"/>
      <w:szCs w:val="28"/>
      <w:lang w:eastAsia="en-US"/>
    </w:rPr>
  </w:style>
  <w:style w:type="paragraph" w:customStyle="1" w:styleId="afe">
    <w:name w:val="Знак Знак Знак Знак"/>
    <w:basedOn w:val="a"/>
    <w:rsid w:val="007660ED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Default">
    <w:name w:val="Default"/>
    <w:uiPriority w:val="99"/>
    <w:rsid w:val="007660E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Bodytext">
    <w:name w:val="Body text_"/>
    <w:link w:val="1f"/>
    <w:locked/>
    <w:rsid w:val="007660ED"/>
    <w:rPr>
      <w:sz w:val="28"/>
      <w:shd w:val="clear" w:color="auto" w:fill="FFFFFF"/>
    </w:rPr>
  </w:style>
  <w:style w:type="paragraph" w:customStyle="1" w:styleId="1f">
    <w:name w:val="Основной текст1"/>
    <w:basedOn w:val="a"/>
    <w:link w:val="Bodytext"/>
    <w:rsid w:val="007660ED"/>
    <w:pPr>
      <w:shd w:val="clear" w:color="auto" w:fill="FFFFFF"/>
      <w:spacing w:after="0" w:line="317" w:lineRule="exact"/>
      <w:jc w:val="both"/>
    </w:pPr>
    <w:rPr>
      <w:sz w:val="28"/>
      <w:shd w:val="clear" w:color="auto" w:fill="FFFFFF"/>
    </w:rPr>
  </w:style>
  <w:style w:type="character" w:customStyle="1" w:styleId="Bodytext2">
    <w:name w:val="Body text (2)_"/>
    <w:link w:val="Bodytext20"/>
    <w:locked/>
    <w:rsid w:val="007660ED"/>
    <w:rPr>
      <w:sz w:val="28"/>
      <w:shd w:val="clear" w:color="auto" w:fill="FFFFFF"/>
    </w:rPr>
  </w:style>
  <w:style w:type="paragraph" w:customStyle="1" w:styleId="Bodytext20">
    <w:name w:val="Body text (2)"/>
    <w:basedOn w:val="a"/>
    <w:link w:val="Bodytext2"/>
    <w:rsid w:val="007660ED"/>
    <w:pPr>
      <w:shd w:val="clear" w:color="auto" w:fill="FFFFFF"/>
      <w:spacing w:before="420" w:after="300" w:line="322" w:lineRule="exact"/>
    </w:pPr>
    <w:rPr>
      <w:sz w:val="28"/>
      <w:shd w:val="clear" w:color="auto" w:fill="FFFFFF"/>
    </w:rPr>
  </w:style>
  <w:style w:type="paragraph" w:customStyle="1" w:styleId="c3c2">
    <w:name w:val="c3 c2"/>
    <w:basedOn w:val="a"/>
    <w:rsid w:val="007660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rmalweb">
    <w:name w:val="normalweb"/>
    <w:basedOn w:val="a"/>
    <w:rsid w:val="007660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7660ED"/>
    <w:pPr>
      <w:spacing w:before="75" w:after="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rsid w:val="007660ED"/>
    <w:pPr>
      <w:widowControl w:val="0"/>
      <w:autoSpaceDE w:val="0"/>
      <w:autoSpaceDN w:val="0"/>
      <w:adjustRightInd w:val="0"/>
      <w:spacing w:after="0" w:line="259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">
    <w:name w:val="Знак"/>
    <w:basedOn w:val="a"/>
    <w:rsid w:val="007660ED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aff0">
    <w:name w:val="Основной текс мой"/>
    <w:basedOn w:val="af"/>
    <w:rsid w:val="007660ED"/>
    <w:pPr>
      <w:widowControl/>
      <w:suppressAutoHyphens w:val="0"/>
      <w:spacing w:after="0"/>
      <w:ind w:firstLine="567"/>
      <w:jc w:val="both"/>
    </w:pPr>
    <w:rPr>
      <w:kern w:val="0"/>
      <w:szCs w:val="20"/>
      <w:lang w:eastAsia="ru-RU"/>
    </w:rPr>
  </w:style>
  <w:style w:type="character" w:styleId="aff1">
    <w:name w:val="page number"/>
    <w:rsid w:val="007660ED"/>
    <w:rPr>
      <w:rFonts w:ascii="Times New Roman" w:hAnsi="Times New Roman" w:cs="Times New Roman" w:hint="default"/>
    </w:rPr>
  </w:style>
  <w:style w:type="character" w:customStyle="1" w:styleId="WW8Num1z0">
    <w:name w:val="WW8Num1z0"/>
    <w:rsid w:val="007660ED"/>
    <w:rPr>
      <w:rFonts w:ascii="Symbol" w:hAnsi="Symbol" w:hint="default"/>
    </w:rPr>
  </w:style>
  <w:style w:type="character" w:customStyle="1" w:styleId="WW8Num1z1">
    <w:name w:val="WW8Num1z1"/>
    <w:rsid w:val="007660ED"/>
    <w:rPr>
      <w:rFonts w:ascii="Courier New" w:hAnsi="Courier New" w:cs="Courier New" w:hint="default"/>
    </w:rPr>
  </w:style>
  <w:style w:type="character" w:customStyle="1" w:styleId="WW8Num1z2">
    <w:name w:val="WW8Num1z2"/>
    <w:rsid w:val="007660ED"/>
    <w:rPr>
      <w:rFonts w:ascii="Wingdings" w:hAnsi="Wingdings" w:hint="default"/>
    </w:rPr>
  </w:style>
  <w:style w:type="character" w:customStyle="1" w:styleId="WW8Num2z0">
    <w:name w:val="WW8Num2z0"/>
    <w:rsid w:val="007660ED"/>
    <w:rPr>
      <w:rFonts w:ascii="Symbol" w:hAnsi="Symbol" w:hint="default"/>
    </w:rPr>
  </w:style>
  <w:style w:type="character" w:customStyle="1" w:styleId="WW8Num3z0">
    <w:name w:val="WW8Num3z0"/>
    <w:rsid w:val="007660ED"/>
    <w:rPr>
      <w:rFonts w:ascii="Symbol" w:hAnsi="Symbol" w:hint="default"/>
    </w:rPr>
  </w:style>
  <w:style w:type="character" w:customStyle="1" w:styleId="WW8Num4z0">
    <w:name w:val="WW8Num4z0"/>
    <w:rsid w:val="007660ED"/>
    <w:rPr>
      <w:rFonts w:ascii="Symbol" w:hAnsi="Symbol" w:hint="default"/>
    </w:rPr>
  </w:style>
  <w:style w:type="character" w:customStyle="1" w:styleId="WW8Num5z0">
    <w:name w:val="WW8Num5z0"/>
    <w:rsid w:val="007660ED"/>
    <w:rPr>
      <w:rFonts w:ascii="Symbol" w:hAnsi="Symbol" w:hint="default"/>
    </w:rPr>
  </w:style>
  <w:style w:type="character" w:customStyle="1" w:styleId="WW8Num6z0">
    <w:name w:val="WW8Num6z0"/>
    <w:rsid w:val="007660ED"/>
    <w:rPr>
      <w:rFonts w:ascii="Times New Roman" w:hAnsi="Times New Roman" w:cs="Times New Roman" w:hint="default"/>
    </w:rPr>
  </w:style>
  <w:style w:type="character" w:customStyle="1" w:styleId="WW8Num8z0">
    <w:name w:val="WW8Num8z0"/>
    <w:rsid w:val="007660ED"/>
    <w:rPr>
      <w:rFonts w:ascii="Symbol" w:hAnsi="Symbol" w:hint="default"/>
      <w:sz w:val="24"/>
    </w:rPr>
  </w:style>
  <w:style w:type="character" w:customStyle="1" w:styleId="WW8Num9z0">
    <w:name w:val="WW8Num9z0"/>
    <w:rsid w:val="007660ED"/>
    <w:rPr>
      <w:rFonts w:ascii="Symbol" w:hAnsi="Symbol" w:hint="default"/>
    </w:rPr>
  </w:style>
  <w:style w:type="character" w:customStyle="1" w:styleId="WW8Num9z2">
    <w:name w:val="WW8Num9z2"/>
    <w:rsid w:val="007660ED"/>
    <w:rPr>
      <w:rFonts w:ascii="Wingdings" w:hAnsi="Wingdings" w:hint="default"/>
    </w:rPr>
  </w:style>
  <w:style w:type="character" w:customStyle="1" w:styleId="WW8Num9z4">
    <w:name w:val="WW8Num9z4"/>
    <w:rsid w:val="007660ED"/>
    <w:rPr>
      <w:rFonts w:ascii="Courier New" w:hAnsi="Courier New" w:cs="Courier New" w:hint="default"/>
    </w:rPr>
  </w:style>
  <w:style w:type="character" w:customStyle="1" w:styleId="WW8Num10z0">
    <w:name w:val="WW8Num10z0"/>
    <w:rsid w:val="007660ED"/>
    <w:rPr>
      <w:rFonts w:ascii="Symbol" w:hAnsi="Symbol" w:hint="default"/>
      <w:sz w:val="24"/>
    </w:rPr>
  </w:style>
  <w:style w:type="character" w:customStyle="1" w:styleId="WW8Num11z0">
    <w:name w:val="WW8Num11z0"/>
    <w:rsid w:val="007660ED"/>
    <w:rPr>
      <w:rFonts w:ascii="Times New Roman" w:hAnsi="Times New Roman" w:cs="Times New Roman" w:hint="default"/>
    </w:rPr>
  </w:style>
  <w:style w:type="character" w:customStyle="1" w:styleId="WW8Num12z0">
    <w:name w:val="WW8Num12z0"/>
    <w:rsid w:val="007660ED"/>
    <w:rPr>
      <w:rFonts w:ascii="Times New Roman" w:hAnsi="Times New Roman" w:cs="Times New Roman" w:hint="default"/>
    </w:rPr>
  </w:style>
  <w:style w:type="character" w:customStyle="1" w:styleId="WW8Num13z0">
    <w:name w:val="WW8Num13z0"/>
    <w:rsid w:val="007660ED"/>
    <w:rPr>
      <w:rFonts w:ascii="Symbol" w:hAnsi="Symbol" w:hint="default"/>
    </w:rPr>
  </w:style>
  <w:style w:type="character" w:customStyle="1" w:styleId="WW8Num14z0">
    <w:name w:val="WW8Num14z0"/>
    <w:rsid w:val="007660ED"/>
    <w:rPr>
      <w:rFonts w:ascii="Symbol" w:hAnsi="Symbol" w:hint="default"/>
    </w:rPr>
  </w:style>
  <w:style w:type="character" w:customStyle="1" w:styleId="WW8Num15z0">
    <w:name w:val="WW8Num15z0"/>
    <w:rsid w:val="007660ED"/>
    <w:rPr>
      <w:rFonts w:ascii="Symbol" w:hAnsi="Symbol" w:hint="default"/>
      <w:sz w:val="24"/>
    </w:rPr>
  </w:style>
  <w:style w:type="character" w:customStyle="1" w:styleId="WW8Num16z0">
    <w:name w:val="WW8Num16z0"/>
    <w:rsid w:val="007660ED"/>
    <w:rPr>
      <w:rFonts w:ascii="Symbol" w:hAnsi="Symbol" w:hint="default"/>
      <w:sz w:val="24"/>
    </w:rPr>
  </w:style>
  <w:style w:type="character" w:customStyle="1" w:styleId="WW8Num17z0">
    <w:name w:val="WW8Num17z0"/>
    <w:rsid w:val="007660ED"/>
    <w:rPr>
      <w:rFonts w:ascii="Symbol" w:hAnsi="Symbol" w:hint="default"/>
      <w:sz w:val="24"/>
    </w:rPr>
  </w:style>
  <w:style w:type="character" w:customStyle="1" w:styleId="WW8Num18z0">
    <w:name w:val="WW8Num18z0"/>
    <w:rsid w:val="007660ED"/>
    <w:rPr>
      <w:rFonts w:ascii="Symbol" w:hAnsi="Symbol" w:hint="default"/>
    </w:rPr>
  </w:style>
  <w:style w:type="character" w:customStyle="1" w:styleId="WW8Num19z0">
    <w:name w:val="WW8Num19z0"/>
    <w:rsid w:val="007660ED"/>
    <w:rPr>
      <w:rFonts w:ascii="Symbol" w:hAnsi="Symbol" w:hint="default"/>
      <w:sz w:val="24"/>
    </w:rPr>
  </w:style>
  <w:style w:type="character" w:customStyle="1" w:styleId="WW8Num20z0">
    <w:name w:val="WW8Num20z0"/>
    <w:rsid w:val="007660ED"/>
    <w:rPr>
      <w:rFonts w:ascii="Symbol" w:hAnsi="Symbol" w:hint="default"/>
      <w:sz w:val="24"/>
    </w:rPr>
  </w:style>
  <w:style w:type="character" w:customStyle="1" w:styleId="WW8Num21z0">
    <w:name w:val="WW8Num21z0"/>
    <w:rsid w:val="007660ED"/>
    <w:rPr>
      <w:rFonts w:ascii="Symbol" w:hAnsi="Symbol" w:hint="default"/>
    </w:rPr>
  </w:style>
  <w:style w:type="character" w:customStyle="1" w:styleId="WW8Num22z0">
    <w:name w:val="WW8Num22z0"/>
    <w:rsid w:val="007660ED"/>
    <w:rPr>
      <w:rFonts w:ascii="Symbol" w:hAnsi="Symbol" w:hint="default"/>
      <w:sz w:val="20"/>
    </w:rPr>
  </w:style>
  <w:style w:type="character" w:customStyle="1" w:styleId="WW8Num23z1">
    <w:name w:val="WW8Num23z1"/>
    <w:rsid w:val="007660ED"/>
    <w:rPr>
      <w:rFonts w:ascii="Times New Roman" w:eastAsia="Times New Roman" w:hAnsi="Times New Roman" w:cs="Times New Roman" w:hint="default"/>
      <w:color w:val="000000"/>
      <w:sz w:val="28"/>
    </w:rPr>
  </w:style>
  <w:style w:type="character" w:customStyle="1" w:styleId="WW8Num24z0">
    <w:name w:val="WW8Num24z0"/>
    <w:rsid w:val="007660ED"/>
    <w:rPr>
      <w:rFonts w:ascii="Symbol" w:hAnsi="Symbol" w:hint="default"/>
      <w:sz w:val="24"/>
    </w:rPr>
  </w:style>
  <w:style w:type="character" w:customStyle="1" w:styleId="WW8Num25z0">
    <w:name w:val="WW8Num25z0"/>
    <w:rsid w:val="007660ED"/>
    <w:rPr>
      <w:rFonts w:ascii="Symbol" w:hAnsi="Symbol" w:hint="default"/>
      <w:sz w:val="20"/>
    </w:rPr>
  </w:style>
  <w:style w:type="character" w:customStyle="1" w:styleId="WW8Num26z0">
    <w:name w:val="WW8Num26z0"/>
    <w:rsid w:val="007660ED"/>
    <w:rPr>
      <w:rFonts w:ascii="Symbol" w:hAnsi="Symbol" w:hint="default"/>
      <w:sz w:val="24"/>
    </w:rPr>
  </w:style>
  <w:style w:type="character" w:customStyle="1" w:styleId="WW8Num27z0">
    <w:name w:val="WW8Num27z0"/>
    <w:rsid w:val="007660ED"/>
    <w:rPr>
      <w:rFonts w:ascii="Symbol" w:hAnsi="Symbol" w:hint="default"/>
      <w:sz w:val="24"/>
    </w:rPr>
  </w:style>
  <w:style w:type="character" w:customStyle="1" w:styleId="WW8Num30z0">
    <w:name w:val="WW8Num30z0"/>
    <w:rsid w:val="007660ED"/>
    <w:rPr>
      <w:rFonts w:ascii="Symbol" w:hAnsi="Symbol" w:hint="default"/>
      <w:sz w:val="20"/>
    </w:rPr>
  </w:style>
  <w:style w:type="character" w:customStyle="1" w:styleId="WW8Num31z0">
    <w:name w:val="WW8Num31z0"/>
    <w:rsid w:val="007660ED"/>
    <w:rPr>
      <w:rFonts w:ascii="Symbol" w:hAnsi="Symbol" w:hint="default"/>
      <w:sz w:val="24"/>
    </w:rPr>
  </w:style>
  <w:style w:type="character" w:customStyle="1" w:styleId="WW8Num32z0">
    <w:name w:val="WW8Num32z0"/>
    <w:rsid w:val="007660ED"/>
    <w:rPr>
      <w:rFonts w:ascii="Symbol" w:hAnsi="Symbol" w:hint="default"/>
      <w:sz w:val="24"/>
    </w:rPr>
  </w:style>
  <w:style w:type="character" w:customStyle="1" w:styleId="WW8Num33z0">
    <w:name w:val="WW8Num33z0"/>
    <w:rsid w:val="007660ED"/>
    <w:rPr>
      <w:rFonts w:ascii="Symbol" w:hAnsi="Symbol" w:hint="default"/>
    </w:rPr>
  </w:style>
  <w:style w:type="character" w:customStyle="1" w:styleId="WW8Num34z0">
    <w:name w:val="WW8Num34z0"/>
    <w:rsid w:val="007660ED"/>
    <w:rPr>
      <w:rFonts w:ascii="Symbol" w:hAnsi="Symbol" w:hint="default"/>
      <w:sz w:val="24"/>
    </w:rPr>
  </w:style>
  <w:style w:type="character" w:customStyle="1" w:styleId="WW8Num35z0">
    <w:name w:val="WW8Num35z0"/>
    <w:rsid w:val="007660ED"/>
    <w:rPr>
      <w:rFonts w:ascii="Symbol" w:hAnsi="Symbol" w:hint="default"/>
    </w:rPr>
  </w:style>
  <w:style w:type="character" w:customStyle="1" w:styleId="WW8Num36z0">
    <w:name w:val="WW8Num36z0"/>
    <w:rsid w:val="007660ED"/>
    <w:rPr>
      <w:rFonts w:ascii="Symbol" w:hAnsi="Symbol" w:hint="default"/>
    </w:rPr>
  </w:style>
  <w:style w:type="character" w:customStyle="1" w:styleId="WW8Num38z0">
    <w:name w:val="WW8Num38z0"/>
    <w:rsid w:val="007660ED"/>
    <w:rPr>
      <w:rFonts w:ascii="Times New Roman" w:hAnsi="Times New Roman" w:cs="Times New Roman" w:hint="default"/>
    </w:rPr>
  </w:style>
  <w:style w:type="character" w:customStyle="1" w:styleId="WW8Num39z0">
    <w:name w:val="WW8Num39z0"/>
    <w:rsid w:val="007660ED"/>
    <w:rPr>
      <w:rFonts w:ascii="Symbol" w:hAnsi="Symbol" w:hint="default"/>
    </w:rPr>
  </w:style>
  <w:style w:type="character" w:customStyle="1" w:styleId="WW8Num40z0">
    <w:name w:val="WW8Num40z0"/>
    <w:rsid w:val="007660ED"/>
    <w:rPr>
      <w:rFonts w:ascii="Symbol" w:hAnsi="Symbol" w:hint="default"/>
      <w:sz w:val="24"/>
    </w:rPr>
  </w:style>
  <w:style w:type="character" w:customStyle="1" w:styleId="WW8Num42z0">
    <w:name w:val="WW8Num42z0"/>
    <w:rsid w:val="007660ED"/>
    <w:rPr>
      <w:rFonts w:ascii="Symbol" w:hAnsi="Symbol" w:hint="default"/>
    </w:rPr>
  </w:style>
  <w:style w:type="character" w:customStyle="1" w:styleId="37">
    <w:name w:val="Основной шрифт абзаца3"/>
    <w:rsid w:val="007660ED"/>
  </w:style>
  <w:style w:type="character" w:customStyle="1" w:styleId="WW8Num2z1">
    <w:name w:val="WW8Num2z1"/>
    <w:rsid w:val="007660ED"/>
    <w:rPr>
      <w:rFonts w:ascii="Courier New" w:hAnsi="Courier New" w:cs="Courier New" w:hint="default"/>
    </w:rPr>
  </w:style>
  <w:style w:type="character" w:customStyle="1" w:styleId="WW8Num2z2">
    <w:name w:val="WW8Num2z2"/>
    <w:rsid w:val="007660ED"/>
    <w:rPr>
      <w:rFonts w:ascii="Wingdings" w:hAnsi="Wingdings" w:hint="default"/>
    </w:rPr>
  </w:style>
  <w:style w:type="character" w:customStyle="1" w:styleId="WW8Num12z2">
    <w:name w:val="WW8Num12z2"/>
    <w:rsid w:val="007660ED"/>
    <w:rPr>
      <w:rFonts w:ascii="Wingdings" w:hAnsi="Wingdings" w:hint="default"/>
    </w:rPr>
  </w:style>
  <w:style w:type="character" w:customStyle="1" w:styleId="WW8Num12z4">
    <w:name w:val="WW8Num12z4"/>
    <w:rsid w:val="007660ED"/>
    <w:rPr>
      <w:rFonts w:ascii="Courier New" w:hAnsi="Courier New" w:cs="Courier New" w:hint="default"/>
    </w:rPr>
  </w:style>
  <w:style w:type="character" w:customStyle="1" w:styleId="WW8Num23z0">
    <w:name w:val="WW8Num23z0"/>
    <w:rsid w:val="007660ED"/>
    <w:rPr>
      <w:rFonts w:ascii="Times New Roman" w:hAnsi="Times New Roman" w:cs="Times New Roman" w:hint="default"/>
    </w:rPr>
  </w:style>
  <w:style w:type="character" w:customStyle="1" w:styleId="WW8Num28z0">
    <w:name w:val="WW8Num28z0"/>
    <w:rsid w:val="007660ED"/>
    <w:rPr>
      <w:rFonts w:ascii="Times New Roman" w:hAnsi="Times New Roman" w:cs="Times New Roman" w:hint="default"/>
    </w:rPr>
  </w:style>
  <w:style w:type="character" w:customStyle="1" w:styleId="WW8Num29z0">
    <w:name w:val="WW8Num29z0"/>
    <w:rsid w:val="007660ED"/>
    <w:rPr>
      <w:rFonts w:ascii="Symbol" w:hAnsi="Symbol" w:hint="default"/>
    </w:rPr>
  </w:style>
  <w:style w:type="character" w:customStyle="1" w:styleId="WW8Num30z1">
    <w:name w:val="WW8Num30z1"/>
    <w:rsid w:val="007660ED"/>
    <w:rPr>
      <w:rFonts w:ascii="Times New Roman" w:eastAsia="Times New Roman" w:hAnsi="Times New Roman" w:cs="Times New Roman" w:hint="default"/>
      <w:color w:val="000000"/>
      <w:sz w:val="28"/>
    </w:rPr>
  </w:style>
  <w:style w:type="character" w:customStyle="1" w:styleId="WW8Num32z1">
    <w:name w:val="WW8Num32z1"/>
    <w:rsid w:val="007660ED"/>
    <w:rPr>
      <w:rFonts w:ascii="Symbol" w:hAnsi="Symbol" w:hint="default"/>
      <w:sz w:val="24"/>
    </w:rPr>
  </w:style>
  <w:style w:type="character" w:customStyle="1" w:styleId="WW8Num40z1">
    <w:name w:val="WW8Num40z1"/>
    <w:rsid w:val="007660ED"/>
    <w:rPr>
      <w:rFonts w:ascii="Symbol" w:hAnsi="Symbol" w:hint="default"/>
      <w:sz w:val="24"/>
    </w:rPr>
  </w:style>
  <w:style w:type="character" w:customStyle="1" w:styleId="WW8Num41z0">
    <w:name w:val="WW8Num41z0"/>
    <w:rsid w:val="007660ED"/>
    <w:rPr>
      <w:rFonts w:ascii="Symbol" w:hAnsi="Symbol" w:hint="default"/>
      <w:sz w:val="24"/>
    </w:rPr>
  </w:style>
  <w:style w:type="character" w:customStyle="1" w:styleId="WW8Num43z0">
    <w:name w:val="WW8Num43z0"/>
    <w:rsid w:val="007660ED"/>
    <w:rPr>
      <w:rFonts w:ascii="Symbol" w:hAnsi="Symbol" w:hint="default"/>
    </w:rPr>
  </w:style>
  <w:style w:type="character" w:customStyle="1" w:styleId="WW8Num44z0">
    <w:name w:val="WW8Num44z0"/>
    <w:rsid w:val="007660ED"/>
    <w:rPr>
      <w:rFonts w:ascii="Symbol" w:hAnsi="Symbol" w:hint="default"/>
    </w:rPr>
  </w:style>
  <w:style w:type="character" w:customStyle="1" w:styleId="WW8Num45z0">
    <w:name w:val="WW8Num45z0"/>
    <w:rsid w:val="007660ED"/>
    <w:rPr>
      <w:rFonts w:ascii="Symbol" w:hAnsi="Symbol" w:hint="default"/>
    </w:rPr>
  </w:style>
  <w:style w:type="character" w:customStyle="1" w:styleId="WW8Num47z0">
    <w:name w:val="WW8Num47z0"/>
    <w:rsid w:val="007660ED"/>
    <w:rPr>
      <w:rFonts w:ascii="Symbol" w:hAnsi="Symbol" w:hint="default"/>
    </w:rPr>
  </w:style>
  <w:style w:type="character" w:customStyle="1" w:styleId="WW8Num48z0">
    <w:name w:val="WW8Num48z0"/>
    <w:rsid w:val="007660ED"/>
    <w:rPr>
      <w:rFonts w:ascii="Symbol" w:hAnsi="Symbol" w:hint="default"/>
    </w:rPr>
  </w:style>
  <w:style w:type="character" w:customStyle="1" w:styleId="WW8Num49z0">
    <w:name w:val="WW8Num49z0"/>
    <w:rsid w:val="007660ED"/>
    <w:rPr>
      <w:rFonts w:ascii="Symbol" w:hAnsi="Symbol" w:hint="default"/>
    </w:rPr>
  </w:style>
  <w:style w:type="character" w:customStyle="1" w:styleId="WW8Num51z0">
    <w:name w:val="WW8Num51z0"/>
    <w:rsid w:val="007660ED"/>
    <w:rPr>
      <w:rFonts w:ascii="Symbol" w:hAnsi="Symbol" w:hint="default"/>
    </w:rPr>
  </w:style>
  <w:style w:type="character" w:customStyle="1" w:styleId="27">
    <w:name w:val="Основной шрифт абзаца2"/>
    <w:rsid w:val="007660ED"/>
  </w:style>
  <w:style w:type="character" w:customStyle="1" w:styleId="WW8Num5z1">
    <w:name w:val="WW8Num5z1"/>
    <w:rsid w:val="007660ED"/>
    <w:rPr>
      <w:rFonts w:ascii="Courier New" w:hAnsi="Courier New" w:cs="Courier New" w:hint="default"/>
    </w:rPr>
  </w:style>
  <w:style w:type="character" w:customStyle="1" w:styleId="WW8Num5z2">
    <w:name w:val="WW8Num5z2"/>
    <w:rsid w:val="007660ED"/>
    <w:rPr>
      <w:rFonts w:ascii="Wingdings" w:hAnsi="Wingdings" w:hint="default"/>
    </w:rPr>
  </w:style>
  <w:style w:type="character" w:customStyle="1" w:styleId="WW8Num7z0">
    <w:name w:val="WW8Num7z0"/>
    <w:rsid w:val="007660ED"/>
    <w:rPr>
      <w:rFonts w:ascii="Symbol" w:hAnsi="Symbol" w:hint="default"/>
      <w:sz w:val="20"/>
    </w:rPr>
  </w:style>
  <w:style w:type="character" w:customStyle="1" w:styleId="WW8Num8z1">
    <w:name w:val="WW8Num8z1"/>
    <w:rsid w:val="007660ED"/>
    <w:rPr>
      <w:rFonts w:ascii="Times New Roman" w:eastAsia="Times New Roman" w:hAnsi="Times New Roman" w:cs="Times New Roman" w:hint="default"/>
      <w:color w:val="000000"/>
      <w:sz w:val="28"/>
    </w:rPr>
  </w:style>
  <w:style w:type="character" w:customStyle="1" w:styleId="WW8Num9z1">
    <w:name w:val="WW8Num9z1"/>
    <w:rsid w:val="007660ED"/>
    <w:rPr>
      <w:rFonts w:ascii="Courier New" w:hAnsi="Courier New" w:cs="Courier New" w:hint="default"/>
    </w:rPr>
  </w:style>
  <w:style w:type="character" w:customStyle="1" w:styleId="WW8Num21z2">
    <w:name w:val="WW8Num21z2"/>
    <w:rsid w:val="007660ED"/>
    <w:rPr>
      <w:rFonts w:ascii="Wingdings" w:hAnsi="Wingdings" w:hint="default"/>
    </w:rPr>
  </w:style>
  <w:style w:type="character" w:customStyle="1" w:styleId="WW8Num21z4">
    <w:name w:val="WW8Num21z4"/>
    <w:rsid w:val="007660ED"/>
    <w:rPr>
      <w:rFonts w:ascii="Courier New" w:hAnsi="Courier New" w:cs="Courier New" w:hint="default"/>
    </w:rPr>
  </w:style>
  <w:style w:type="character" w:customStyle="1" w:styleId="WW8Num28z1">
    <w:name w:val="WW8Num28z1"/>
    <w:rsid w:val="007660ED"/>
    <w:rPr>
      <w:rFonts w:ascii="Symbol" w:hAnsi="Symbol" w:hint="default"/>
      <w:sz w:val="24"/>
    </w:rPr>
  </w:style>
  <w:style w:type="character" w:customStyle="1" w:styleId="WW8Num29z1">
    <w:name w:val="WW8Num29z1"/>
    <w:rsid w:val="007660ED"/>
    <w:rPr>
      <w:rFonts w:ascii="Courier New" w:hAnsi="Courier New" w:cs="Courier New" w:hint="default"/>
    </w:rPr>
  </w:style>
  <w:style w:type="character" w:customStyle="1" w:styleId="WW8Num29z2">
    <w:name w:val="WW8Num29z2"/>
    <w:rsid w:val="007660ED"/>
    <w:rPr>
      <w:rFonts w:ascii="Wingdings" w:hAnsi="Wingdings" w:hint="default"/>
    </w:rPr>
  </w:style>
  <w:style w:type="character" w:customStyle="1" w:styleId="WW8Num35z1">
    <w:name w:val="WW8Num35z1"/>
    <w:rsid w:val="007660ED"/>
    <w:rPr>
      <w:rFonts w:ascii="Courier New" w:hAnsi="Courier New" w:cs="Courier New" w:hint="default"/>
    </w:rPr>
  </w:style>
  <w:style w:type="character" w:customStyle="1" w:styleId="WW8Num35z2">
    <w:name w:val="WW8Num35z2"/>
    <w:rsid w:val="007660ED"/>
    <w:rPr>
      <w:rFonts w:ascii="Wingdings" w:hAnsi="Wingdings" w:hint="default"/>
    </w:rPr>
  </w:style>
  <w:style w:type="character" w:customStyle="1" w:styleId="WW8Num36z1">
    <w:name w:val="WW8Num36z1"/>
    <w:rsid w:val="007660ED"/>
    <w:rPr>
      <w:rFonts w:ascii="Courier New" w:hAnsi="Courier New" w:cs="Courier New" w:hint="default"/>
    </w:rPr>
  </w:style>
  <w:style w:type="character" w:customStyle="1" w:styleId="WW8Num36z2">
    <w:name w:val="WW8Num36z2"/>
    <w:rsid w:val="007660ED"/>
    <w:rPr>
      <w:rFonts w:ascii="Wingdings" w:hAnsi="Wingdings" w:hint="default"/>
    </w:rPr>
  </w:style>
  <w:style w:type="character" w:customStyle="1" w:styleId="WW8Num37z0">
    <w:name w:val="WW8Num37z0"/>
    <w:rsid w:val="007660ED"/>
    <w:rPr>
      <w:rFonts w:ascii="Symbol" w:hAnsi="Symbol" w:hint="default"/>
    </w:rPr>
  </w:style>
  <w:style w:type="character" w:customStyle="1" w:styleId="WW8Num39z1">
    <w:name w:val="WW8Num39z1"/>
    <w:rsid w:val="007660ED"/>
    <w:rPr>
      <w:rFonts w:ascii="Courier New" w:hAnsi="Courier New" w:cs="Courier New" w:hint="default"/>
    </w:rPr>
  </w:style>
  <w:style w:type="character" w:customStyle="1" w:styleId="WW8Num39z2">
    <w:name w:val="WW8Num39z2"/>
    <w:rsid w:val="007660ED"/>
    <w:rPr>
      <w:rFonts w:ascii="Wingdings" w:hAnsi="Wingdings" w:hint="default"/>
    </w:rPr>
  </w:style>
  <w:style w:type="character" w:customStyle="1" w:styleId="WW8Num42z1">
    <w:name w:val="WW8Num42z1"/>
    <w:rsid w:val="007660ED"/>
    <w:rPr>
      <w:rFonts w:ascii="Courier New" w:hAnsi="Courier New" w:cs="Courier New" w:hint="default"/>
    </w:rPr>
  </w:style>
  <w:style w:type="character" w:customStyle="1" w:styleId="WW8Num42z2">
    <w:name w:val="WW8Num42z2"/>
    <w:rsid w:val="007660ED"/>
    <w:rPr>
      <w:rFonts w:ascii="Wingdings" w:hAnsi="Wingdings" w:hint="default"/>
    </w:rPr>
  </w:style>
  <w:style w:type="character" w:customStyle="1" w:styleId="WW8NumSt4z0">
    <w:name w:val="WW8NumSt4z0"/>
    <w:rsid w:val="007660ED"/>
    <w:rPr>
      <w:rFonts w:ascii="Times New Roman" w:hAnsi="Times New Roman" w:cs="Times New Roman" w:hint="default"/>
    </w:rPr>
  </w:style>
  <w:style w:type="character" w:customStyle="1" w:styleId="WW8NumSt5z0">
    <w:name w:val="WW8NumSt5z0"/>
    <w:rsid w:val="007660ED"/>
    <w:rPr>
      <w:rFonts w:ascii="Times New Roman" w:hAnsi="Times New Roman" w:cs="Times New Roman" w:hint="default"/>
    </w:rPr>
  </w:style>
  <w:style w:type="character" w:customStyle="1" w:styleId="WW8NumSt10z0">
    <w:name w:val="WW8NumSt10z0"/>
    <w:rsid w:val="007660ED"/>
    <w:rPr>
      <w:rFonts w:ascii="Times New Roman" w:hAnsi="Times New Roman" w:cs="Times New Roman" w:hint="default"/>
    </w:rPr>
  </w:style>
  <w:style w:type="character" w:customStyle="1" w:styleId="WW8NumSt29z0">
    <w:name w:val="WW8NumSt29z0"/>
    <w:rsid w:val="007660ED"/>
    <w:rPr>
      <w:rFonts w:ascii="Times New Roman" w:hAnsi="Times New Roman" w:cs="Times New Roman" w:hint="default"/>
    </w:rPr>
  </w:style>
  <w:style w:type="character" w:customStyle="1" w:styleId="1f0">
    <w:name w:val="Основной шрифт абзаца1"/>
    <w:rsid w:val="007660ED"/>
  </w:style>
  <w:style w:type="character" w:customStyle="1" w:styleId="aff2">
    <w:name w:val="Маркеры списка"/>
    <w:rsid w:val="007660ED"/>
    <w:rPr>
      <w:rFonts w:ascii="StarSymbol" w:hAnsi="StarSymbol" w:hint="default"/>
      <w:sz w:val="18"/>
    </w:rPr>
  </w:style>
  <w:style w:type="character" w:customStyle="1" w:styleId="FontStyle33">
    <w:name w:val="Font Style33"/>
    <w:rsid w:val="007660ED"/>
    <w:rPr>
      <w:rFonts w:ascii="Times New Roman" w:hAnsi="Times New Roman" w:cs="Times New Roman" w:hint="default"/>
      <w:sz w:val="22"/>
    </w:rPr>
  </w:style>
  <w:style w:type="character" w:customStyle="1" w:styleId="c1">
    <w:name w:val="c1"/>
    <w:rsid w:val="007660ED"/>
    <w:rPr>
      <w:rFonts w:ascii="Times New Roman" w:hAnsi="Times New Roman" w:cs="Times New Roman" w:hint="default"/>
    </w:rPr>
  </w:style>
  <w:style w:type="character" w:customStyle="1" w:styleId="c0">
    <w:name w:val="c0"/>
    <w:rsid w:val="007660ED"/>
  </w:style>
  <w:style w:type="character" w:customStyle="1" w:styleId="FontStyle12">
    <w:name w:val="Font Style12"/>
    <w:rsid w:val="007660ED"/>
    <w:rPr>
      <w:rFonts w:ascii="Times New Roman" w:hAnsi="Times New Roman" w:cs="Times New Roman" w:hint="default"/>
      <w:sz w:val="26"/>
    </w:rPr>
  </w:style>
  <w:style w:type="character" w:customStyle="1" w:styleId="apple-converted-space">
    <w:name w:val="apple-converted-space"/>
    <w:rsid w:val="007660ED"/>
  </w:style>
  <w:style w:type="character" w:customStyle="1" w:styleId="c2">
    <w:name w:val="c2"/>
    <w:rsid w:val="007660ED"/>
  </w:style>
  <w:style w:type="paragraph" w:customStyle="1" w:styleId="msonormalcxspmiddle">
    <w:name w:val="msonormalcxspmiddle"/>
    <w:basedOn w:val="a"/>
    <w:rsid w:val="007660ED"/>
    <w:pPr>
      <w:suppressAutoHyphens/>
      <w:spacing w:before="280" w:after="280" w:line="240" w:lineRule="auto"/>
    </w:pPr>
    <w:rPr>
      <w:rFonts w:ascii="Times New Roman" w:eastAsia="Batang" w:hAnsi="Times New Roman" w:cs="Times New Roman"/>
      <w:color w:val="000000"/>
      <w:sz w:val="24"/>
      <w:szCs w:val="24"/>
      <w:lang w:eastAsia="ar-SA"/>
    </w:rPr>
  </w:style>
  <w:style w:type="character" w:customStyle="1" w:styleId="FontStyle11">
    <w:name w:val="Font Style11"/>
    <w:rsid w:val="007660ED"/>
    <w:rPr>
      <w:rFonts w:ascii="Arial" w:hAnsi="Arial" w:cs="Arial" w:hint="default"/>
      <w:b/>
      <w:bCs w:val="0"/>
      <w:i/>
      <w:iCs w:val="0"/>
      <w:sz w:val="38"/>
    </w:rPr>
  </w:style>
  <w:style w:type="character" w:customStyle="1" w:styleId="FontStyle13">
    <w:name w:val="Font Style13"/>
    <w:rsid w:val="007660ED"/>
    <w:rPr>
      <w:rFonts w:ascii="Arial" w:hAnsi="Arial" w:cs="Arial" w:hint="default"/>
      <w:b/>
      <w:bCs w:val="0"/>
      <w:i/>
      <w:iCs w:val="0"/>
      <w:sz w:val="26"/>
    </w:rPr>
  </w:style>
  <w:style w:type="character" w:customStyle="1" w:styleId="HTML">
    <w:name w:val="Стандартный HTML Знак"/>
    <w:link w:val="HTML0"/>
    <w:locked/>
    <w:rsid w:val="007660ED"/>
    <w:rPr>
      <w:rFonts w:ascii="Courier New" w:hAnsi="Courier New" w:cs="Courier New"/>
      <w:lang w:eastAsia="ru-RU"/>
    </w:rPr>
  </w:style>
  <w:style w:type="paragraph" w:styleId="HTML0">
    <w:name w:val="HTML Preformatted"/>
    <w:basedOn w:val="a"/>
    <w:link w:val="HTML"/>
    <w:rsid w:val="007660E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lang w:eastAsia="ru-RU"/>
    </w:rPr>
  </w:style>
  <w:style w:type="character" w:customStyle="1" w:styleId="HTML1">
    <w:name w:val="Стандартный HTML Знак1"/>
    <w:basedOn w:val="a0"/>
    <w:uiPriority w:val="99"/>
    <w:semiHidden/>
    <w:rsid w:val="007660ED"/>
    <w:rPr>
      <w:rFonts w:ascii="Consolas" w:hAnsi="Consolas"/>
      <w:sz w:val="20"/>
      <w:szCs w:val="20"/>
    </w:rPr>
  </w:style>
  <w:style w:type="numbering" w:customStyle="1" w:styleId="110">
    <w:name w:val="Нет списка11"/>
    <w:next w:val="a2"/>
    <w:uiPriority w:val="99"/>
    <w:semiHidden/>
    <w:unhideWhenUsed/>
    <w:rsid w:val="007660ED"/>
  </w:style>
  <w:style w:type="numbering" w:customStyle="1" w:styleId="111">
    <w:name w:val="Нет списка111"/>
    <w:next w:val="a2"/>
    <w:semiHidden/>
    <w:rsid w:val="007660ED"/>
  </w:style>
  <w:style w:type="character" w:styleId="aff3">
    <w:name w:val="annotation reference"/>
    <w:rsid w:val="007660ED"/>
    <w:rPr>
      <w:sz w:val="16"/>
      <w:szCs w:val="16"/>
    </w:rPr>
  </w:style>
  <w:style w:type="paragraph" w:styleId="aff4">
    <w:name w:val="annotation text"/>
    <w:basedOn w:val="a"/>
    <w:link w:val="aff5"/>
    <w:rsid w:val="007660ED"/>
    <w:pPr>
      <w:spacing w:after="200" w:line="276" w:lineRule="auto"/>
    </w:pPr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aff5">
    <w:name w:val="Текст примечания Знак"/>
    <w:basedOn w:val="a0"/>
    <w:link w:val="aff4"/>
    <w:rsid w:val="007660ED"/>
    <w:rPr>
      <w:rFonts w:ascii="Calibri" w:eastAsia="Times New Roman" w:hAnsi="Calibri" w:cs="Times New Roman"/>
      <w:sz w:val="20"/>
      <w:szCs w:val="20"/>
      <w:lang w:eastAsia="ru-RU"/>
    </w:rPr>
  </w:style>
  <w:style w:type="paragraph" w:styleId="aff6">
    <w:name w:val="annotation subject"/>
    <w:basedOn w:val="aff4"/>
    <w:next w:val="aff4"/>
    <w:link w:val="aff7"/>
    <w:rsid w:val="007660ED"/>
    <w:rPr>
      <w:b/>
      <w:bCs/>
    </w:rPr>
  </w:style>
  <w:style w:type="character" w:customStyle="1" w:styleId="aff7">
    <w:name w:val="Тема примечания Знак"/>
    <w:basedOn w:val="aff5"/>
    <w:link w:val="aff6"/>
    <w:rsid w:val="007660ED"/>
    <w:rPr>
      <w:rFonts w:ascii="Calibri" w:eastAsia="Times New Roman" w:hAnsi="Calibri" w:cs="Times New Roman"/>
      <w:b/>
      <w:bCs/>
      <w:sz w:val="20"/>
      <w:szCs w:val="20"/>
      <w:lang w:eastAsia="ru-RU"/>
    </w:rPr>
  </w:style>
  <w:style w:type="paragraph" w:styleId="aff8">
    <w:name w:val="No Spacing"/>
    <w:uiPriority w:val="1"/>
    <w:qFormat/>
    <w:rsid w:val="007660ED"/>
    <w:pPr>
      <w:spacing w:after="0" w:line="240" w:lineRule="auto"/>
    </w:pPr>
    <w:rPr>
      <w:rFonts w:eastAsiaTheme="minorEastAsia"/>
      <w:lang w:eastAsia="ru-RU"/>
    </w:rPr>
  </w:style>
  <w:style w:type="numbering" w:customStyle="1" w:styleId="WWNum1">
    <w:name w:val="WWNum1"/>
    <w:rsid w:val="007660ED"/>
    <w:pPr>
      <w:numPr>
        <w:numId w:val="6"/>
      </w:numPr>
    </w:pPr>
  </w:style>
  <w:style w:type="numbering" w:customStyle="1" w:styleId="WWNum2">
    <w:name w:val="WWNum2"/>
    <w:rsid w:val="007660ED"/>
    <w:pPr>
      <w:numPr>
        <w:numId w:val="7"/>
      </w:numPr>
    </w:pPr>
  </w:style>
  <w:style w:type="numbering" w:customStyle="1" w:styleId="WWNum3">
    <w:name w:val="WWNum3"/>
    <w:rsid w:val="007660ED"/>
    <w:pPr>
      <w:numPr>
        <w:numId w:val="8"/>
      </w:numPr>
    </w:pPr>
  </w:style>
  <w:style w:type="numbering" w:customStyle="1" w:styleId="WWNum11">
    <w:name w:val="WWNum11"/>
    <w:rsid w:val="007660ED"/>
    <w:pPr>
      <w:numPr>
        <w:numId w:val="9"/>
      </w:numPr>
    </w:pPr>
  </w:style>
  <w:style w:type="numbering" w:customStyle="1" w:styleId="WWNum7">
    <w:name w:val="WWNum7"/>
    <w:rsid w:val="007660ED"/>
    <w:pPr>
      <w:numPr>
        <w:numId w:val="10"/>
      </w:numPr>
    </w:pPr>
  </w:style>
  <w:style w:type="numbering" w:customStyle="1" w:styleId="WWNum8">
    <w:name w:val="WWNum8"/>
    <w:rsid w:val="007660ED"/>
    <w:pPr>
      <w:numPr>
        <w:numId w:val="11"/>
      </w:numPr>
    </w:pPr>
  </w:style>
  <w:style w:type="numbering" w:customStyle="1" w:styleId="WWNum9">
    <w:name w:val="WWNum9"/>
    <w:rsid w:val="007660ED"/>
    <w:pPr>
      <w:numPr>
        <w:numId w:val="12"/>
      </w:numPr>
    </w:pPr>
  </w:style>
  <w:style w:type="numbering" w:customStyle="1" w:styleId="WWNum10">
    <w:name w:val="WWNum10"/>
    <w:rsid w:val="007660ED"/>
    <w:pPr>
      <w:numPr>
        <w:numId w:val="13"/>
      </w:numPr>
    </w:pPr>
  </w:style>
  <w:style w:type="numbering" w:customStyle="1" w:styleId="WWNum4">
    <w:name w:val="WWNum4"/>
    <w:rsid w:val="007660ED"/>
    <w:pPr>
      <w:numPr>
        <w:numId w:val="14"/>
      </w:numPr>
    </w:pPr>
  </w:style>
  <w:style w:type="numbering" w:customStyle="1" w:styleId="WWNum5">
    <w:name w:val="WWNum5"/>
    <w:rsid w:val="007660ED"/>
    <w:pPr>
      <w:numPr>
        <w:numId w:val="15"/>
      </w:numPr>
    </w:pPr>
  </w:style>
  <w:style w:type="numbering" w:customStyle="1" w:styleId="WWNum6">
    <w:name w:val="WWNum6"/>
    <w:rsid w:val="007660ED"/>
    <w:pPr>
      <w:numPr>
        <w:numId w:val="16"/>
      </w:numPr>
    </w:pPr>
  </w:style>
  <w:style w:type="numbering" w:customStyle="1" w:styleId="WWNum12">
    <w:name w:val="WWNum12"/>
    <w:rsid w:val="007660ED"/>
    <w:pPr>
      <w:numPr>
        <w:numId w:val="17"/>
      </w:numPr>
    </w:pPr>
  </w:style>
  <w:style w:type="numbering" w:customStyle="1" w:styleId="WWNum13">
    <w:name w:val="WWNum13"/>
    <w:rsid w:val="007660ED"/>
    <w:pPr>
      <w:numPr>
        <w:numId w:val="18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1000</TotalTime>
  <Pages>1</Pages>
  <Words>3692</Words>
  <Characters>21045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24688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валентина</dc:creator>
  <cp:lastModifiedBy>ПК</cp:lastModifiedBy>
  <cp:revision>61</cp:revision>
  <cp:lastPrinted>2023-09-26T13:05:00Z</cp:lastPrinted>
  <dcterms:created xsi:type="dcterms:W3CDTF">2022-10-25T07:46:00Z</dcterms:created>
  <dcterms:modified xsi:type="dcterms:W3CDTF">2023-11-16T08:16:00Z</dcterms:modified>
</cp:coreProperties>
</file>